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7AAA" w:rsidRPr="000F7AAA" w:rsidRDefault="000F7AAA" w:rsidP="000F7AAA">
      <w:pPr>
        <w:pStyle w:val="a6"/>
        <w:jc w:val="center"/>
        <w:rPr>
          <w:rFonts w:ascii="Times New Roman" w:hAnsi="Times New Roman" w:cs="Times New Roman"/>
          <w:b/>
          <w:sz w:val="28"/>
          <w:szCs w:val="28"/>
          <w:lang w:eastAsia="ru-RU"/>
        </w:rPr>
      </w:pPr>
      <w:r w:rsidRPr="000F7AAA">
        <w:rPr>
          <w:rFonts w:ascii="Times New Roman" w:hAnsi="Times New Roman" w:cs="Times New Roman"/>
          <w:b/>
          <w:sz w:val="28"/>
          <w:szCs w:val="28"/>
          <w:lang w:eastAsia="ru-RU"/>
        </w:rPr>
        <w:t>Правила оказания государственных и муниципальных услуг</w:t>
      </w:r>
    </w:p>
    <w:p w:rsidR="000F7AAA" w:rsidRDefault="000F7AAA" w:rsidP="000F7AAA">
      <w:pPr>
        <w:shd w:val="clear" w:color="auto" w:fill="FFFFFF"/>
        <w:spacing w:after="0" w:line="240" w:lineRule="auto"/>
        <w:jc w:val="both"/>
        <w:rPr>
          <w:rFonts w:ascii="Arial" w:eastAsia="Times New Roman" w:hAnsi="Arial" w:cs="Arial"/>
          <w:b/>
          <w:bCs/>
          <w:color w:val="21242D"/>
          <w:sz w:val="24"/>
          <w:szCs w:val="24"/>
          <w:lang w:eastAsia="ru-RU"/>
        </w:rPr>
      </w:pPr>
    </w:p>
    <w:p w:rsidR="000F7AAA" w:rsidRPr="000F7AAA" w:rsidRDefault="000F7AAA" w:rsidP="000F7AAA">
      <w:pPr>
        <w:shd w:val="clear" w:color="auto" w:fill="FFFFFF"/>
        <w:spacing w:after="0" w:line="240" w:lineRule="auto"/>
        <w:ind w:firstLine="426"/>
        <w:jc w:val="both"/>
        <w:rPr>
          <w:rFonts w:ascii="Times New Roman" w:eastAsia="Times New Roman" w:hAnsi="Times New Roman" w:cs="Times New Roman"/>
          <w:color w:val="21242D"/>
          <w:sz w:val="28"/>
          <w:szCs w:val="28"/>
          <w:lang w:eastAsia="ru-RU"/>
        </w:rPr>
      </w:pPr>
      <w:r w:rsidRPr="000F7AAA">
        <w:rPr>
          <w:rFonts w:ascii="Times New Roman" w:eastAsia="Times New Roman" w:hAnsi="Times New Roman" w:cs="Times New Roman"/>
          <w:b/>
          <w:bCs/>
          <w:color w:val="21242D"/>
          <w:sz w:val="28"/>
          <w:szCs w:val="28"/>
          <w:lang w:eastAsia="ru-RU"/>
        </w:rPr>
        <w:t>Правила оказания государственных и муниципальных услуг</w:t>
      </w:r>
    </w:p>
    <w:p w:rsidR="000F7AAA" w:rsidRPr="000F7AAA" w:rsidRDefault="000F7AAA" w:rsidP="000F7AAA">
      <w:pPr>
        <w:shd w:val="clear" w:color="auto" w:fill="FFFFFF"/>
        <w:spacing w:after="0" w:line="240" w:lineRule="auto"/>
        <w:ind w:firstLine="426"/>
        <w:jc w:val="both"/>
        <w:rPr>
          <w:rFonts w:ascii="Times New Roman" w:eastAsia="Times New Roman" w:hAnsi="Times New Roman" w:cs="Times New Roman"/>
          <w:color w:val="21242D"/>
          <w:sz w:val="28"/>
          <w:szCs w:val="28"/>
          <w:lang w:eastAsia="ru-RU"/>
        </w:rPr>
      </w:pPr>
      <w:r w:rsidRPr="000F7AAA">
        <w:rPr>
          <w:rFonts w:ascii="Times New Roman" w:eastAsia="Times New Roman" w:hAnsi="Times New Roman" w:cs="Times New Roman"/>
          <w:color w:val="21242D"/>
          <w:sz w:val="28"/>
          <w:szCs w:val="28"/>
          <w:lang w:eastAsia="ru-RU"/>
        </w:rPr>
        <w:t>Правила оказания государственных и муниципальных услуг установлены Федеральным законом </w:t>
      </w:r>
      <w:hyperlink r:id="rId4" w:history="1">
        <w:r w:rsidRPr="000F7AAA">
          <w:rPr>
            <w:rFonts w:ascii="Times New Roman" w:eastAsia="Times New Roman" w:hAnsi="Times New Roman" w:cs="Times New Roman"/>
            <w:color w:val="0000FF"/>
            <w:sz w:val="28"/>
            <w:szCs w:val="28"/>
            <w:u w:val="single"/>
            <w:lang w:eastAsia="ru-RU"/>
          </w:rPr>
          <w:t>№ 210-ФЗ от 27 июля 2010 года</w:t>
        </w:r>
      </w:hyperlink>
      <w:r w:rsidRPr="000F7AAA">
        <w:rPr>
          <w:rFonts w:ascii="Times New Roman" w:eastAsia="Times New Roman" w:hAnsi="Times New Roman" w:cs="Times New Roman"/>
          <w:color w:val="21242D"/>
          <w:sz w:val="28"/>
          <w:szCs w:val="28"/>
          <w:lang w:eastAsia="ru-RU"/>
        </w:rPr>
        <w:t> «Об организации предоставления государственных и муниципальных услуг».</w:t>
      </w:r>
    </w:p>
    <w:p w:rsidR="000F7AAA" w:rsidRPr="000F7AAA" w:rsidRDefault="000F7AAA" w:rsidP="000F7AAA">
      <w:pPr>
        <w:shd w:val="clear" w:color="auto" w:fill="FFFFFF"/>
        <w:spacing w:after="240" w:line="240" w:lineRule="auto"/>
        <w:ind w:firstLine="426"/>
        <w:jc w:val="both"/>
        <w:rPr>
          <w:rFonts w:ascii="Times New Roman" w:eastAsia="Times New Roman" w:hAnsi="Times New Roman" w:cs="Times New Roman"/>
          <w:color w:val="21242D"/>
          <w:sz w:val="28"/>
          <w:szCs w:val="28"/>
          <w:lang w:eastAsia="ru-RU"/>
        </w:rPr>
      </w:pPr>
      <w:r w:rsidRPr="000F7AAA">
        <w:rPr>
          <w:rFonts w:ascii="Times New Roman" w:eastAsia="Times New Roman" w:hAnsi="Times New Roman" w:cs="Times New Roman"/>
          <w:color w:val="21242D"/>
          <w:sz w:val="28"/>
          <w:szCs w:val="28"/>
          <w:lang w:eastAsia="ru-RU"/>
        </w:rPr>
        <w:t>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местного самоуправления, осуществляющими исполнительно-распорядительные полномочия.</w:t>
      </w:r>
    </w:p>
    <w:p w:rsidR="000F7AAA" w:rsidRPr="000F7AAA" w:rsidRDefault="000F7AAA" w:rsidP="000F7AAA">
      <w:pPr>
        <w:shd w:val="clear" w:color="auto" w:fill="FFFFFF"/>
        <w:spacing w:after="0" w:line="240" w:lineRule="auto"/>
        <w:ind w:firstLine="426"/>
        <w:jc w:val="both"/>
        <w:rPr>
          <w:rFonts w:ascii="Times New Roman" w:eastAsia="Times New Roman" w:hAnsi="Times New Roman" w:cs="Times New Roman"/>
          <w:color w:val="21242D"/>
          <w:sz w:val="28"/>
          <w:szCs w:val="28"/>
          <w:lang w:eastAsia="ru-RU"/>
        </w:rPr>
      </w:pPr>
      <w:r w:rsidRPr="000F7AAA">
        <w:rPr>
          <w:rFonts w:ascii="Times New Roman" w:eastAsia="Times New Roman" w:hAnsi="Times New Roman" w:cs="Times New Roman"/>
          <w:b/>
          <w:bCs/>
          <w:color w:val="21242D"/>
          <w:sz w:val="28"/>
          <w:szCs w:val="28"/>
          <w:lang w:eastAsia="ru-RU"/>
        </w:rPr>
        <w:t>Государственная услуга,</w:t>
      </w:r>
      <w:r w:rsidRPr="000F7AAA">
        <w:rPr>
          <w:rFonts w:ascii="Times New Roman" w:eastAsia="Times New Roman" w:hAnsi="Times New Roman" w:cs="Times New Roman"/>
          <w:color w:val="21242D"/>
          <w:sz w:val="28"/>
          <w:szCs w:val="28"/>
          <w:lang w:eastAsia="ru-RU"/>
        </w:rPr>
        <w:t> предоставляемая федеральным органом исполнительной власти, органом государственного внебюджетного фонда, исполнительным органом государственной власти субъекта Российской Федерации, а также органом местного самоуправления при осуществлении отдельных государственных полномочий, переданных федеральными законами и законами субъектов Российской Федерации (далее - государственная услуга), - деятельность по реализации функций соответственно федерального органа исполнительной власти, государственного внебюджетного фонда, исполнительного органа государственной власти субъекта Российской Федерации, а также органа местного самоуправления при осуществлении отдельных государственных полномочий, переданных федеральными законами и законами субъектов Российской Федерации (далее - органы, предоставляющие государственные услуги), которая осуществляется по запросам заявителей в пределах установленных нормативными правовыми актами Российской Федерации и нормативными правовыми актами субъектов Российской Федерации полномочий органов, предоставляющих государственные услуги.</w:t>
      </w:r>
    </w:p>
    <w:p w:rsidR="000F7AAA" w:rsidRPr="000F7AAA" w:rsidRDefault="000F7AAA" w:rsidP="000F7AAA">
      <w:pPr>
        <w:shd w:val="clear" w:color="auto" w:fill="FFFFFF"/>
        <w:spacing w:after="0" w:line="240" w:lineRule="auto"/>
        <w:ind w:firstLine="426"/>
        <w:jc w:val="both"/>
        <w:rPr>
          <w:rFonts w:ascii="Times New Roman" w:eastAsia="Times New Roman" w:hAnsi="Times New Roman" w:cs="Times New Roman"/>
          <w:color w:val="21242D"/>
          <w:sz w:val="28"/>
          <w:szCs w:val="28"/>
          <w:lang w:eastAsia="ru-RU"/>
        </w:rPr>
      </w:pPr>
      <w:r w:rsidRPr="000F7AAA">
        <w:rPr>
          <w:rFonts w:ascii="Times New Roman" w:eastAsia="Times New Roman" w:hAnsi="Times New Roman" w:cs="Times New Roman"/>
          <w:b/>
          <w:bCs/>
          <w:color w:val="21242D"/>
          <w:sz w:val="28"/>
          <w:szCs w:val="28"/>
          <w:lang w:eastAsia="ru-RU"/>
        </w:rPr>
        <w:t>Муниципальная услуга,</w:t>
      </w:r>
      <w:r w:rsidRPr="000F7AAA">
        <w:rPr>
          <w:rFonts w:ascii="Times New Roman" w:eastAsia="Times New Roman" w:hAnsi="Times New Roman" w:cs="Times New Roman"/>
          <w:color w:val="21242D"/>
          <w:sz w:val="28"/>
          <w:szCs w:val="28"/>
          <w:lang w:eastAsia="ru-RU"/>
        </w:rPr>
        <w:t> предоставляемая органом местного самоуправления (далее - муниципальная услуга), - деятельность по реализации функций органа местного самоуправления (далее - орган, предоставляющий муниципальные услуги),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законом от 6 октября 2003 года N 131-ФЗ "Об общих принципах организации местного самоуправления в Российской Федерации" и уставами муниципальных образований.</w:t>
      </w:r>
    </w:p>
    <w:p w:rsidR="000F7AAA" w:rsidRPr="000F7AAA" w:rsidRDefault="000F7AAA" w:rsidP="000F7AAA">
      <w:pPr>
        <w:shd w:val="clear" w:color="auto" w:fill="FFFFFF"/>
        <w:spacing w:after="0" w:line="240" w:lineRule="auto"/>
        <w:ind w:firstLine="426"/>
        <w:jc w:val="both"/>
        <w:rPr>
          <w:rFonts w:ascii="Times New Roman" w:eastAsia="Times New Roman" w:hAnsi="Times New Roman" w:cs="Times New Roman"/>
          <w:color w:val="21242D"/>
          <w:sz w:val="28"/>
          <w:szCs w:val="28"/>
          <w:lang w:eastAsia="ru-RU"/>
        </w:rPr>
      </w:pPr>
      <w:r w:rsidRPr="000F7AAA">
        <w:rPr>
          <w:rFonts w:ascii="Times New Roman" w:eastAsia="Times New Roman" w:hAnsi="Times New Roman" w:cs="Times New Roman"/>
          <w:b/>
          <w:bCs/>
          <w:color w:val="21242D"/>
          <w:sz w:val="28"/>
          <w:szCs w:val="28"/>
          <w:lang w:eastAsia="ru-RU"/>
        </w:rPr>
        <w:t>Основными принципами предоставления государственных и муниципальных услуг являются </w:t>
      </w:r>
      <w:r w:rsidRPr="000F7AAA">
        <w:rPr>
          <w:rFonts w:ascii="Times New Roman" w:eastAsia="Times New Roman" w:hAnsi="Times New Roman" w:cs="Times New Roman"/>
          <w:color w:val="21242D"/>
          <w:sz w:val="28"/>
          <w:szCs w:val="28"/>
          <w:lang w:eastAsia="ru-RU"/>
        </w:rPr>
        <w:t>(ст. 4 Федерального закона № 210-ФЗ)</w:t>
      </w:r>
      <w:r w:rsidRPr="000F7AAA">
        <w:rPr>
          <w:rFonts w:ascii="Times New Roman" w:eastAsia="Times New Roman" w:hAnsi="Times New Roman" w:cs="Times New Roman"/>
          <w:b/>
          <w:bCs/>
          <w:color w:val="21242D"/>
          <w:sz w:val="28"/>
          <w:szCs w:val="28"/>
          <w:lang w:eastAsia="ru-RU"/>
        </w:rPr>
        <w:t>:</w:t>
      </w:r>
    </w:p>
    <w:p w:rsidR="000F7AAA" w:rsidRPr="000F7AAA" w:rsidRDefault="000F7AAA" w:rsidP="000F7AAA">
      <w:pPr>
        <w:shd w:val="clear" w:color="auto" w:fill="FFFFFF"/>
        <w:spacing w:after="0" w:line="240" w:lineRule="auto"/>
        <w:ind w:firstLine="426"/>
        <w:jc w:val="both"/>
        <w:rPr>
          <w:rFonts w:ascii="Times New Roman" w:eastAsia="Times New Roman" w:hAnsi="Times New Roman" w:cs="Times New Roman"/>
          <w:color w:val="21242D"/>
          <w:sz w:val="28"/>
          <w:szCs w:val="28"/>
          <w:lang w:eastAsia="ru-RU"/>
        </w:rPr>
      </w:pPr>
      <w:r w:rsidRPr="000F7AAA">
        <w:rPr>
          <w:rFonts w:ascii="Times New Roman" w:eastAsia="Times New Roman" w:hAnsi="Times New Roman" w:cs="Times New Roman"/>
          <w:color w:val="21242D"/>
          <w:sz w:val="28"/>
          <w:szCs w:val="28"/>
          <w:lang w:eastAsia="ru-RU"/>
        </w:rPr>
        <w:t xml:space="preserve">1) правомерность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предоставления услуг, которые являются необходимыми и обязательными для предоставления </w:t>
      </w:r>
      <w:r w:rsidRPr="000F7AAA">
        <w:rPr>
          <w:rFonts w:ascii="Times New Roman" w:eastAsia="Times New Roman" w:hAnsi="Times New Roman" w:cs="Times New Roman"/>
          <w:color w:val="21242D"/>
          <w:sz w:val="28"/>
          <w:szCs w:val="28"/>
          <w:lang w:eastAsia="ru-RU"/>
        </w:rPr>
        <w:lastRenderedPageBreak/>
        <w:t>государственных и муниципальных услуг и предоставляются организациями, указанными в </w:t>
      </w:r>
      <w:hyperlink r:id="rId5" w:anchor="dst100011" w:history="1">
        <w:r w:rsidRPr="000F7AAA">
          <w:rPr>
            <w:rFonts w:ascii="Times New Roman" w:eastAsia="Times New Roman" w:hAnsi="Times New Roman" w:cs="Times New Roman"/>
            <w:color w:val="0000FF"/>
            <w:sz w:val="28"/>
            <w:szCs w:val="28"/>
            <w:u w:val="single"/>
            <w:lang w:eastAsia="ru-RU"/>
          </w:rPr>
          <w:t>части 2 статьи 1</w:t>
        </w:r>
      </w:hyperlink>
      <w:r w:rsidRPr="000F7AAA">
        <w:rPr>
          <w:rFonts w:ascii="Times New Roman" w:eastAsia="Times New Roman" w:hAnsi="Times New Roman" w:cs="Times New Roman"/>
          <w:color w:val="21242D"/>
          <w:sz w:val="28"/>
          <w:szCs w:val="28"/>
          <w:lang w:eastAsia="ru-RU"/>
        </w:rPr>
        <w:t> Федерального закона;</w:t>
      </w:r>
    </w:p>
    <w:p w:rsidR="000F7AAA" w:rsidRPr="000F7AAA" w:rsidRDefault="000F7AAA" w:rsidP="000F7AAA">
      <w:pPr>
        <w:shd w:val="clear" w:color="auto" w:fill="FFFFFF"/>
        <w:spacing w:after="240" w:line="240" w:lineRule="auto"/>
        <w:ind w:firstLine="426"/>
        <w:jc w:val="both"/>
        <w:rPr>
          <w:rFonts w:ascii="Times New Roman" w:eastAsia="Times New Roman" w:hAnsi="Times New Roman" w:cs="Times New Roman"/>
          <w:color w:val="21242D"/>
          <w:sz w:val="28"/>
          <w:szCs w:val="28"/>
          <w:lang w:eastAsia="ru-RU"/>
        </w:rPr>
      </w:pPr>
      <w:r w:rsidRPr="000F7AAA">
        <w:rPr>
          <w:rFonts w:ascii="Times New Roman" w:eastAsia="Times New Roman" w:hAnsi="Times New Roman" w:cs="Times New Roman"/>
          <w:color w:val="21242D"/>
          <w:sz w:val="28"/>
          <w:szCs w:val="28"/>
          <w:lang w:eastAsia="ru-RU"/>
        </w:rPr>
        <w:t>2) заявительный порядок обращения за предоставлением государственных и муниципальных услуг;</w:t>
      </w:r>
    </w:p>
    <w:p w:rsidR="000F7AAA" w:rsidRPr="000F7AAA" w:rsidRDefault="000F7AAA" w:rsidP="000F7AAA">
      <w:pPr>
        <w:shd w:val="clear" w:color="auto" w:fill="FFFFFF"/>
        <w:spacing w:after="0" w:line="240" w:lineRule="auto"/>
        <w:ind w:firstLine="426"/>
        <w:jc w:val="both"/>
        <w:rPr>
          <w:rFonts w:ascii="Times New Roman" w:eastAsia="Times New Roman" w:hAnsi="Times New Roman" w:cs="Times New Roman"/>
          <w:color w:val="21242D"/>
          <w:sz w:val="28"/>
          <w:szCs w:val="28"/>
          <w:lang w:eastAsia="ru-RU"/>
        </w:rPr>
      </w:pPr>
      <w:r w:rsidRPr="000F7AAA">
        <w:rPr>
          <w:rFonts w:ascii="Times New Roman" w:eastAsia="Times New Roman" w:hAnsi="Times New Roman" w:cs="Times New Roman"/>
          <w:color w:val="21242D"/>
          <w:sz w:val="28"/>
          <w:szCs w:val="28"/>
          <w:lang w:eastAsia="ru-RU"/>
        </w:rPr>
        <w:t>3) правомерность взимания с заявителей государственной пошлины за предоставление государственных и муниципальных услуг, платы за предоставление государственных и муниципальных услуг, платы за предоставление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w:t>
      </w:r>
      <w:hyperlink r:id="rId6" w:anchor="dst100011" w:history="1">
        <w:r w:rsidRPr="000F7AAA">
          <w:rPr>
            <w:rFonts w:ascii="Times New Roman" w:eastAsia="Times New Roman" w:hAnsi="Times New Roman" w:cs="Times New Roman"/>
            <w:color w:val="0000FF"/>
            <w:sz w:val="28"/>
            <w:szCs w:val="28"/>
            <w:u w:val="single"/>
            <w:lang w:eastAsia="ru-RU"/>
          </w:rPr>
          <w:t>части 2 статьи 1</w:t>
        </w:r>
      </w:hyperlink>
      <w:r w:rsidRPr="000F7AAA">
        <w:rPr>
          <w:rFonts w:ascii="Times New Roman" w:eastAsia="Times New Roman" w:hAnsi="Times New Roman" w:cs="Times New Roman"/>
          <w:color w:val="21242D"/>
          <w:sz w:val="28"/>
          <w:szCs w:val="28"/>
          <w:lang w:eastAsia="ru-RU"/>
        </w:rPr>
        <w:t> настоящего Федерального закона № 210-ФЗ;</w:t>
      </w:r>
    </w:p>
    <w:p w:rsidR="000F7AAA" w:rsidRPr="000F7AAA" w:rsidRDefault="000F7AAA" w:rsidP="000F7AAA">
      <w:pPr>
        <w:shd w:val="clear" w:color="auto" w:fill="FFFFFF"/>
        <w:spacing w:after="0" w:line="240" w:lineRule="auto"/>
        <w:ind w:firstLine="426"/>
        <w:jc w:val="both"/>
        <w:rPr>
          <w:rFonts w:ascii="Times New Roman" w:eastAsia="Times New Roman" w:hAnsi="Times New Roman" w:cs="Times New Roman"/>
          <w:color w:val="21242D"/>
          <w:sz w:val="28"/>
          <w:szCs w:val="28"/>
          <w:lang w:eastAsia="ru-RU"/>
        </w:rPr>
      </w:pPr>
      <w:r w:rsidRPr="000F7AAA">
        <w:rPr>
          <w:rFonts w:ascii="Times New Roman" w:eastAsia="Times New Roman" w:hAnsi="Times New Roman" w:cs="Times New Roman"/>
          <w:color w:val="21242D"/>
          <w:sz w:val="28"/>
          <w:szCs w:val="28"/>
          <w:lang w:eastAsia="ru-RU"/>
        </w:rPr>
        <w:t>4) открытость деятельности органов, предоставляющих государственные услуги, и органов, предоставляющих муниципальные услуги, а также организаций, участвующих в предоставлении предусмотренных </w:t>
      </w:r>
      <w:hyperlink r:id="rId7" w:anchor="dst100010" w:history="1">
        <w:r w:rsidRPr="000F7AAA">
          <w:rPr>
            <w:rFonts w:ascii="Times New Roman" w:eastAsia="Times New Roman" w:hAnsi="Times New Roman" w:cs="Times New Roman"/>
            <w:color w:val="0000FF"/>
            <w:sz w:val="28"/>
            <w:szCs w:val="28"/>
            <w:u w:val="single"/>
            <w:lang w:eastAsia="ru-RU"/>
          </w:rPr>
          <w:t>частью 1 статьи 1</w:t>
        </w:r>
      </w:hyperlink>
      <w:r w:rsidRPr="000F7AAA">
        <w:rPr>
          <w:rFonts w:ascii="Times New Roman" w:eastAsia="Times New Roman" w:hAnsi="Times New Roman" w:cs="Times New Roman"/>
          <w:color w:val="21242D"/>
          <w:sz w:val="28"/>
          <w:szCs w:val="28"/>
          <w:lang w:eastAsia="ru-RU"/>
        </w:rPr>
        <w:t> Федерального закона № 210-ФЗ государственных и муниципальных услуг;</w:t>
      </w:r>
    </w:p>
    <w:p w:rsidR="000F7AAA" w:rsidRPr="000F7AAA" w:rsidRDefault="000F7AAA" w:rsidP="000F7AAA">
      <w:pPr>
        <w:shd w:val="clear" w:color="auto" w:fill="FFFFFF"/>
        <w:spacing w:after="240" w:line="240" w:lineRule="auto"/>
        <w:ind w:firstLine="426"/>
        <w:jc w:val="both"/>
        <w:rPr>
          <w:rFonts w:ascii="Times New Roman" w:eastAsia="Times New Roman" w:hAnsi="Times New Roman" w:cs="Times New Roman"/>
          <w:color w:val="21242D"/>
          <w:sz w:val="28"/>
          <w:szCs w:val="28"/>
          <w:lang w:eastAsia="ru-RU"/>
        </w:rPr>
      </w:pPr>
      <w:r w:rsidRPr="000F7AAA">
        <w:rPr>
          <w:rFonts w:ascii="Times New Roman" w:eastAsia="Times New Roman" w:hAnsi="Times New Roman" w:cs="Times New Roman"/>
          <w:color w:val="21242D"/>
          <w:sz w:val="28"/>
          <w:szCs w:val="28"/>
          <w:lang w:eastAsia="ru-RU"/>
        </w:rPr>
        <w:t>5) доступность обращения за предоставлением государственных и муниципальных услуг и предоставления государственных и муниципальных услуг, в том числе для лиц с ограниченными возможностями здоровья;</w:t>
      </w:r>
    </w:p>
    <w:p w:rsidR="000F7AAA" w:rsidRPr="000F7AAA" w:rsidRDefault="000F7AAA" w:rsidP="000F7AAA">
      <w:pPr>
        <w:shd w:val="clear" w:color="auto" w:fill="FFFFFF"/>
        <w:spacing w:after="240" w:line="240" w:lineRule="auto"/>
        <w:ind w:firstLine="426"/>
        <w:jc w:val="both"/>
        <w:rPr>
          <w:rFonts w:ascii="Times New Roman" w:eastAsia="Times New Roman" w:hAnsi="Times New Roman" w:cs="Times New Roman"/>
          <w:color w:val="21242D"/>
          <w:sz w:val="28"/>
          <w:szCs w:val="28"/>
          <w:lang w:eastAsia="ru-RU"/>
        </w:rPr>
      </w:pPr>
      <w:r w:rsidRPr="000F7AAA">
        <w:rPr>
          <w:rFonts w:ascii="Times New Roman" w:eastAsia="Times New Roman" w:hAnsi="Times New Roman" w:cs="Times New Roman"/>
          <w:color w:val="21242D"/>
          <w:sz w:val="28"/>
          <w:szCs w:val="28"/>
          <w:lang w:eastAsia="ru-RU"/>
        </w:rPr>
        <w:t>6) возможность получения государственных и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0F7AAA" w:rsidRPr="000F7AAA" w:rsidRDefault="000F7AAA" w:rsidP="000F7AAA">
      <w:pPr>
        <w:shd w:val="clear" w:color="auto" w:fill="FFFFFF"/>
        <w:spacing w:after="0" w:line="240" w:lineRule="auto"/>
        <w:ind w:firstLine="426"/>
        <w:jc w:val="both"/>
        <w:rPr>
          <w:rFonts w:ascii="Times New Roman" w:eastAsia="Times New Roman" w:hAnsi="Times New Roman" w:cs="Times New Roman"/>
          <w:color w:val="21242D"/>
          <w:sz w:val="28"/>
          <w:szCs w:val="28"/>
          <w:lang w:eastAsia="ru-RU"/>
        </w:rPr>
      </w:pPr>
      <w:r w:rsidRPr="000F7AAA">
        <w:rPr>
          <w:rFonts w:ascii="Times New Roman" w:eastAsia="Times New Roman" w:hAnsi="Times New Roman" w:cs="Times New Roman"/>
          <w:b/>
          <w:bCs/>
          <w:color w:val="21242D"/>
          <w:sz w:val="28"/>
          <w:szCs w:val="28"/>
          <w:lang w:eastAsia="ru-RU"/>
        </w:rPr>
        <w:t>Органы, предоставляющие государственные услуги, и органы, предоставляющие муниципальные услуги, обязаны</w:t>
      </w:r>
      <w:r w:rsidRPr="000F7AAA">
        <w:rPr>
          <w:rFonts w:ascii="Times New Roman" w:eastAsia="Times New Roman" w:hAnsi="Times New Roman" w:cs="Times New Roman"/>
          <w:color w:val="21242D"/>
          <w:sz w:val="28"/>
          <w:szCs w:val="28"/>
          <w:lang w:eastAsia="ru-RU"/>
        </w:rPr>
        <w:t> (ст. 6 Федерального закона № 210-ФЗ):</w:t>
      </w:r>
    </w:p>
    <w:p w:rsidR="000F7AAA" w:rsidRPr="000F7AAA" w:rsidRDefault="000F7AAA" w:rsidP="000F7AAA">
      <w:pPr>
        <w:shd w:val="clear" w:color="auto" w:fill="FFFFFF"/>
        <w:spacing w:after="240" w:line="240" w:lineRule="auto"/>
        <w:ind w:firstLine="426"/>
        <w:jc w:val="both"/>
        <w:rPr>
          <w:rFonts w:ascii="Times New Roman" w:eastAsia="Times New Roman" w:hAnsi="Times New Roman" w:cs="Times New Roman"/>
          <w:color w:val="21242D"/>
          <w:sz w:val="28"/>
          <w:szCs w:val="28"/>
          <w:lang w:eastAsia="ru-RU"/>
        </w:rPr>
      </w:pPr>
      <w:r w:rsidRPr="000F7AAA">
        <w:rPr>
          <w:rFonts w:ascii="Times New Roman" w:eastAsia="Times New Roman" w:hAnsi="Times New Roman" w:cs="Times New Roman"/>
          <w:color w:val="21242D"/>
          <w:sz w:val="28"/>
          <w:szCs w:val="28"/>
          <w:lang w:eastAsia="ru-RU"/>
        </w:rPr>
        <w:t>1) предоставлять государственные или муниципальные услуги в соответствии с административными регламентами;</w:t>
      </w:r>
    </w:p>
    <w:p w:rsidR="000F7AAA" w:rsidRPr="000F7AAA" w:rsidRDefault="000F7AAA" w:rsidP="000F7AAA">
      <w:pPr>
        <w:shd w:val="clear" w:color="auto" w:fill="FFFFFF"/>
        <w:spacing w:after="240" w:line="240" w:lineRule="auto"/>
        <w:ind w:firstLine="426"/>
        <w:jc w:val="both"/>
        <w:rPr>
          <w:rFonts w:ascii="Times New Roman" w:eastAsia="Times New Roman" w:hAnsi="Times New Roman" w:cs="Times New Roman"/>
          <w:color w:val="21242D"/>
          <w:sz w:val="28"/>
          <w:szCs w:val="28"/>
          <w:lang w:eastAsia="ru-RU"/>
        </w:rPr>
      </w:pPr>
      <w:r w:rsidRPr="000F7AAA">
        <w:rPr>
          <w:rFonts w:ascii="Times New Roman" w:eastAsia="Times New Roman" w:hAnsi="Times New Roman" w:cs="Times New Roman"/>
          <w:color w:val="21242D"/>
          <w:sz w:val="28"/>
          <w:szCs w:val="28"/>
          <w:lang w:eastAsia="ru-RU"/>
        </w:rPr>
        <w:t>2) обеспечивать возможность получения заявителем государственной или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0F7AAA" w:rsidRPr="000F7AAA" w:rsidRDefault="000F7AAA" w:rsidP="000F7AAA">
      <w:pPr>
        <w:shd w:val="clear" w:color="auto" w:fill="FFFFFF"/>
        <w:spacing w:after="0" w:line="240" w:lineRule="auto"/>
        <w:ind w:firstLine="426"/>
        <w:jc w:val="both"/>
        <w:rPr>
          <w:rFonts w:ascii="Times New Roman" w:eastAsia="Times New Roman" w:hAnsi="Times New Roman" w:cs="Times New Roman"/>
          <w:color w:val="21242D"/>
          <w:sz w:val="28"/>
          <w:szCs w:val="28"/>
          <w:lang w:eastAsia="ru-RU"/>
        </w:rPr>
      </w:pPr>
      <w:r w:rsidRPr="000F7AAA">
        <w:rPr>
          <w:rFonts w:ascii="Times New Roman" w:eastAsia="Times New Roman" w:hAnsi="Times New Roman" w:cs="Times New Roman"/>
          <w:color w:val="21242D"/>
          <w:sz w:val="28"/>
          <w:szCs w:val="28"/>
          <w:lang w:eastAsia="ru-RU"/>
        </w:rPr>
        <w:t>3) предоставлять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предусмотренных </w:t>
      </w:r>
      <w:hyperlink r:id="rId8" w:anchor="dst100010" w:history="1">
        <w:r w:rsidRPr="000F7AAA">
          <w:rPr>
            <w:rFonts w:ascii="Times New Roman" w:eastAsia="Times New Roman" w:hAnsi="Times New Roman" w:cs="Times New Roman"/>
            <w:color w:val="0000FF"/>
            <w:sz w:val="28"/>
            <w:szCs w:val="28"/>
            <w:u w:val="single"/>
            <w:lang w:eastAsia="ru-RU"/>
          </w:rPr>
          <w:t>частью 1 статьи 1</w:t>
        </w:r>
      </w:hyperlink>
      <w:r w:rsidRPr="000F7AAA">
        <w:rPr>
          <w:rFonts w:ascii="Times New Roman" w:eastAsia="Times New Roman" w:hAnsi="Times New Roman" w:cs="Times New Roman"/>
          <w:color w:val="21242D"/>
          <w:sz w:val="28"/>
          <w:szCs w:val="28"/>
          <w:lang w:eastAsia="ru-RU"/>
        </w:rPr>
        <w:t xml:space="preserve"> Федерального закона  № 210-ФЗ государственных и муниципальных услуг, многофункциональные центры по межведомственным запросам таких органов и организаций документы и информацию, необходимые для предоставления государственных и муниципальных услуг, за исключением документов, включенных в </w:t>
      </w:r>
      <w:r w:rsidRPr="000F7AAA">
        <w:rPr>
          <w:rFonts w:ascii="Times New Roman" w:eastAsia="Times New Roman" w:hAnsi="Times New Roman" w:cs="Times New Roman"/>
          <w:color w:val="21242D"/>
          <w:sz w:val="28"/>
          <w:szCs w:val="28"/>
          <w:lang w:eastAsia="ru-RU"/>
        </w:rPr>
        <w:lastRenderedPageBreak/>
        <w:t>определенный </w:t>
      </w:r>
      <w:hyperlink r:id="rId9" w:anchor="dst43" w:history="1">
        <w:r w:rsidRPr="000F7AAA">
          <w:rPr>
            <w:rFonts w:ascii="Times New Roman" w:eastAsia="Times New Roman" w:hAnsi="Times New Roman" w:cs="Times New Roman"/>
            <w:color w:val="0000FF"/>
            <w:sz w:val="28"/>
            <w:szCs w:val="28"/>
            <w:u w:val="single"/>
            <w:lang w:eastAsia="ru-RU"/>
          </w:rPr>
          <w:t>частью 6 статьи 7</w:t>
        </w:r>
      </w:hyperlink>
      <w:r w:rsidRPr="000F7AAA">
        <w:rPr>
          <w:rFonts w:ascii="Times New Roman" w:eastAsia="Times New Roman" w:hAnsi="Times New Roman" w:cs="Times New Roman"/>
          <w:color w:val="21242D"/>
          <w:sz w:val="28"/>
          <w:szCs w:val="28"/>
          <w:lang w:eastAsia="ru-RU"/>
        </w:rPr>
        <w:t> Федерального закона № 210-ФЗ перечень документов, безвозмездно, а также получать от иных органов, предоставляющих государственные услуги, органов, предоставляющих муниципальные услуги, государственных органов, от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0" w:anchor="dst100010" w:history="1">
        <w:r w:rsidRPr="000F7AAA">
          <w:rPr>
            <w:rFonts w:ascii="Times New Roman" w:eastAsia="Times New Roman" w:hAnsi="Times New Roman" w:cs="Times New Roman"/>
            <w:color w:val="0000FF"/>
            <w:sz w:val="28"/>
            <w:szCs w:val="28"/>
            <w:u w:val="single"/>
            <w:lang w:eastAsia="ru-RU"/>
          </w:rPr>
          <w:t>частью 1 статьи 1</w:t>
        </w:r>
      </w:hyperlink>
      <w:r w:rsidRPr="000F7AAA">
        <w:rPr>
          <w:rFonts w:ascii="Times New Roman" w:eastAsia="Times New Roman" w:hAnsi="Times New Roman" w:cs="Times New Roman"/>
          <w:color w:val="21242D"/>
          <w:sz w:val="28"/>
          <w:szCs w:val="28"/>
          <w:lang w:eastAsia="ru-RU"/>
        </w:rPr>
        <w:t> Федерального закона № 210-ФЗ государственных и муниципальных услуг, многофункциональных центров такие документы и информацию;</w:t>
      </w:r>
    </w:p>
    <w:p w:rsidR="000F7AAA" w:rsidRPr="000F7AAA" w:rsidRDefault="000F7AAA" w:rsidP="000F7AAA">
      <w:pPr>
        <w:shd w:val="clear" w:color="auto" w:fill="FFFFFF"/>
        <w:spacing w:after="240" w:line="240" w:lineRule="auto"/>
        <w:ind w:firstLine="426"/>
        <w:jc w:val="both"/>
        <w:rPr>
          <w:rFonts w:ascii="Times New Roman" w:eastAsia="Times New Roman" w:hAnsi="Times New Roman" w:cs="Times New Roman"/>
          <w:color w:val="21242D"/>
          <w:sz w:val="28"/>
          <w:szCs w:val="28"/>
          <w:lang w:eastAsia="ru-RU"/>
        </w:rPr>
      </w:pPr>
      <w:r w:rsidRPr="000F7AAA">
        <w:rPr>
          <w:rFonts w:ascii="Times New Roman" w:eastAsia="Times New Roman" w:hAnsi="Times New Roman" w:cs="Times New Roman"/>
          <w:color w:val="21242D"/>
          <w:sz w:val="28"/>
          <w:szCs w:val="28"/>
          <w:lang w:eastAsia="ru-RU"/>
        </w:rPr>
        <w:t>4) исполнять иные обязанности в соответствии с требованиями Федерального закона № 210-ФЗ, административных регламентов и иных нормативных правовых актов, регулирующих отношения, возникающие в связи с предоставлением государственных и муниципальных услуг.</w:t>
      </w:r>
    </w:p>
    <w:p w:rsidR="000F7AAA" w:rsidRPr="000F7AAA" w:rsidRDefault="000F7AAA" w:rsidP="000F7AAA">
      <w:pPr>
        <w:shd w:val="clear" w:color="auto" w:fill="FFFFFF"/>
        <w:spacing w:after="0" w:line="240" w:lineRule="auto"/>
        <w:ind w:firstLine="426"/>
        <w:jc w:val="both"/>
        <w:rPr>
          <w:rFonts w:ascii="Times New Roman" w:eastAsia="Times New Roman" w:hAnsi="Times New Roman" w:cs="Times New Roman"/>
          <w:color w:val="21242D"/>
          <w:sz w:val="28"/>
          <w:szCs w:val="28"/>
          <w:lang w:eastAsia="ru-RU"/>
        </w:rPr>
      </w:pPr>
      <w:r w:rsidRPr="000F7AAA">
        <w:rPr>
          <w:rFonts w:ascii="Times New Roman" w:eastAsia="Times New Roman" w:hAnsi="Times New Roman" w:cs="Times New Roman"/>
          <w:b/>
          <w:bCs/>
          <w:color w:val="21242D"/>
          <w:sz w:val="28"/>
          <w:szCs w:val="28"/>
          <w:lang w:eastAsia="ru-RU"/>
        </w:rPr>
        <w:t>Требования к взаимодействию с заявителем при предоставлении государственных и муниципальных услуг</w:t>
      </w:r>
      <w:r w:rsidRPr="000F7AAA">
        <w:rPr>
          <w:rFonts w:ascii="Times New Roman" w:eastAsia="Times New Roman" w:hAnsi="Times New Roman" w:cs="Times New Roman"/>
          <w:color w:val="21242D"/>
          <w:sz w:val="28"/>
          <w:szCs w:val="28"/>
          <w:lang w:eastAsia="ru-RU"/>
        </w:rPr>
        <w:t> (ст. 7 Федерального закона № 210- ФЗ).</w:t>
      </w:r>
    </w:p>
    <w:p w:rsidR="000F7AAA" w:rsidRPr="000F7AAA" w:rsidRDefault="000F7AAA" w:rsidP="000F7AAA">
      <w:pPr>
        <w:shd w:val="clear" w:color="auto" w:fill="FFFFFF"/>
        <w:spacing w:after="240" w:line="240" w:lineRule="auto"/>
        <w:ind w:firstLine="426"/>
        <w:jc w:val="both"/>
        <w:rPr>
          <w:rFonts w:ascii="Times New Roman" w:eastAsia="Times New Roman" w:hAnsi="Times New Roman" w:cs="Times New Roman"/>
          <w:color w:val="21242D"/>
          <w:sz w:val="28"/>
          <w:szCs w:val="28"/>
          <w:lang w:eastAsia="ru-RU"/>
        </w:rPr>
      </w:pPr>
      <w:r w:rsidRPr="000F7AAA">
        <w:rPr>
          <w:rFonts w:ascii="Times New Roman" w:eastAsia="Times New Roman" w:hAnsi="Times New Roman" w:cs="Times New Roman"/>
          <w:color w:val="21242D"/>
          <w:sz w:val="28"/>
          <w:szCs w:val="28"/>
          <w:lang w:eastAsia="ru-RU"/>
        </w:rPr>
        <w:t>1. Органы, предоставляющие государственные услуги, и органы, предоставляющие муниципальные услуги, не вправе требовать от заявителя:</w:t>
      </w:r>
    </w:p>
    <w:p w:rsidR="000F7AAA" w:rsidRPr="000F7AAA" w:rsidRDefault="000F7AAA" w:rsidP="000F7AAA">
      <w:pPr>
        <w:shd w:val="clear" w:color="auto" w:fill="FFFFFF"/>
        <w:spacing w:after="240" w:line="240" w:lineRule="auto"/>
        <w:ind w:firstLine="426"/>
        <w:jc w:val="both"/>
        <w:rPr>
          <w:rFonts w:ascii="Times New Roman" w:eastAsia="Times New Roman" w:hAnsi="Times New Roman" w:cs="Times New Roman"/>
          <w:color w:val="21242D"/>
          <w:sz w:val="28"/>
          <w:szCs w:val="28"/>
          <w:lang w:eastAsia="ru-RU"/>
        </w:rPr>
      </w:pPr>
      <w:r w:rsidRPr="000F7AAA">
        <w:rPr>
          <w:rFonts w:ascii="Times New Roman" w:eastAsia="Times New Roman" w:hAnsi="Times New Roman" w:cs="Times New Roman"/>
          <w:color w:val="21242D"/>
          <w:sz w:val="28"/>
          <w:szCs w:val="28"/>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0F7AAA" w:rsidRPr="000F7AAA" w:rsidRDefault="000F7AAA" w:rsidP="000F7AAA">
      <w:pPr>
        <w:shd w:val="clear" w:color="auto" w:fill="FFFFFF"/>
        <w:spacing w:after="0" w:line="240" w:lineRule="auto"/>
        <w:ind w:firstLine="426"/>
        <w:jc w:val="both"/>
        <w:rPr>
          <w:rFonts w:ascii="Times New Roman" w:eastAsia="Times New Roman" w:hAnsi="Times New Roman" w:cs="Times New Roman"/>
          <w:color w:val="21242D"/>
          <w:sz w:val="28"/>
          <w:szCs w:val="28"/>
          <w:lang w:eastAsia="ru-RU"/>
        </w:rPr>
      </w:pPr>
      <w:r w:rsidRPr="000F7AAA">
        <w:rPr>
          <w:rFonts w:ascii="Times New Roman" w:eastAsia="Times New Roman" w:hAnsi="Times New Roman" w:cs="Times New Roman"/>
          <w:color w:val="21242D"/>
          <w:sz w:val="28"/>
          <w:szCs w:val="28"/>
          <w:lang w:eastAsia="ru-RU"/>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1" w:anchor="dst100010" w:history="1">
        <w:r w:rsidRPr="000F7AAA">
          <w:rPr>
            <w:rFonts w:ascii="Times New Roman" w:eastAsia="Times New Roman" w:hAnsi="Times New Roman" w:cs="Times New Roman"/>
            <w:color w:val="0000FF"/>
            <w:sz w:val="28"/>
            <w:szCs w:val="28"/>
            <w:u w:val="single"/>
            <w:lang w:eastAsia="ru-RU"/>
          </w:rPr>
          <w:t>частью 1 статьи 1</w:t>
        </w:r>
      </w:hyperlink>
      <w:r w:rsidRPr="000F7AAA">
        <w:rPr>
          <w:rFonts w:ascii="Times New Roman" w:eastAsia="Times New Roman" w:hAnsi="Times New Roman" w:cs="Times New Roman"/>
          <w:color w:val="21242D"/>
          <w:sz w:val="28"/>
          <w:szCs w:val="28"/>
          <w:lang w:eastAsia="ru-RU"/>
        </w:rPr>
        <w:t> Федерального закона № 210-ФЗ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12" w:anchor="dst43" w:history="1">
        <w:r w:rsidRPr="000F7AAA">
          <w:rPr>
            <w:rFonts w:ascii="Times New Roman" w:eastAsia="Times New Roman" w:hAnsi="Times New Roman" w:cs="Times New Roman"/>
            <w:color w:val="0000FF"/>
            <w:sz w:val="28"/>
            <w:szCs w:val="28"/>
            <w:u w:val="single"/>
            <w:lang w:eastAsia="ru-RU"/>
          </w:rPr>
          <w:t>частью 6</w:t>
        </w:r>
      </w:hyperlink>
      <w:r w:rsidRPr="000F7AAA">
        <w:rPr>
          <w:rFonts w:ascii="Times New Roman" w:eastAsia="Times New Roman" w:hAnsi="Times New Roman" w:cs="Times New Roman"/>
          <w:color w:val="21242D"/>
          <w:sz w:val="28"/>
          <w:szCs w:val="28"/>
          <w:lang w:eastAsia="ru-RU"/>
        </w:rPr>
        <w:t> статьи 7 Федерального закона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0F7AAA" w:rsidRPr="000F7AAA" w:rsidRDefault="000F7AAA" w:rsidP="000F7AAA">
      <w:pPr>
        <w:shd w:val="clear" w:color="auto" w:fill="FFFFFF"/>
        <w:spacing w:after="0" w:line="240" w:lineRule="auto"/>
        <w:ind w:firstLine="426"/>
        <w:jc w:val="both"/>
        <w:rPr>
          <w:rFonts w:ascii="Times New Roman" w:eastAsia="Times New Roman" w:hAnsi="Times New Roman" w:cs="Times New Roman"/>
          <w:color w:val="21242D"/>
          <w:sz w:val="28"/>
          <w:szCs w:val="28"/>
          <w:lang w:eastAsia="ru-RU"/>
        </w:rPr>
      </w:pPr>
      <w:r w:rsidRPr="000F7AAA">
        <w:rPr>
          <w:rFonts w:ascii="Times New Roman" w:eastAsia="Times New Roman" w:hAnsi="Times New Roman" w:cs="Times New Roman"/>
          <w:color w:val="21242D"/>
          <w:sz w:val="28"/>
          <w:szCs w:val="28"/>
          <w:lang w:eastAsia="ru-RU"/>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w:t>
      </w:r>
      <w:r w:rsidRPr="000F7AAA">
        <w:rPr>
          <w:rFonts w:ascii="Times New Roman" w:eastAsia="Times New Roman" w:hAnsi="Times New Roman" w:cs="Times New Roman"/>
          <w:color w:val="21242D"/>
          <w:sz w:val="28"/>
          <w:szCs w:val="28"/>
          <w:lang w:eastAsia="ru-RU"/>
        </w:rPr>
        <w:lastRenderedPageBreak/>
        <w:t>таких услуг, включенных в перечни, указанные в </w:t>
      </w:r>
      <w:hyperlink r:id="rId13" w:anchor="dst100056" w:history="1">
        <w:r w:rsidRPr="000F7AAA">
          <w:rPr>
            <w:rFonts w:ascii="Times New Roman" w:eastAsia="Times New Roman" w:hAnsi="Times New Roman" w:cs="Times New Roman"/>
            <w:color w:val="0000FF"/>
            <w:sz w:val="28"/>
            <w:szCs w:val="28"/>
            <w:u w:val="single"/>
            <w:lang w:eastAsia="ru-RU"/>
          </w:rPr>
          <w:t>части 1 статьи 9</w:t>
        </w:r>
      </w:hyperlink>
      <w:r w:rsidRPr="000F7AAA">
        <w:rPr>
          <w:rFonts w:ascii="Times New Roman" w:eastAsia="Times New Roman" w:hAnsi="Times New Roman" w:cs="Times New Roman"/>
          <w:color w:val="21242D"/>
          <w:sz w:val="28"/>
          <w:szCs w:val="28"/>
          <w:lang w:eastAsia="ru-RU"/>
        </w:rPr>
        <w:t> Федерального закона № 210-ФЗ;</w:t>
      </w:r>
    </w:p>
    <w:p w:rsidR="000F7AAA" w:rsidRPr="000F7AAA" w:rsidRDefault="000F7AAA" w:rsidP="000F7AAA">
      <w:pPr>
        <w:shd w:val="clear" w:color="auto" w:fill="FFFFFF"/>
        <w:spacing w:after="240" w:line="240" w:lineRule="auto"/>
        <w:ind w:firstLine="426"/>
        <w:jc w:val="both"/>
        <w:rPr>
          <w:rFonts w:ascii="Times New Roman" w:eastAsia="Times New Roman" w:hAnsi="Times New Roman" w:cs="Times New Roman"/>
          <w:color w:val="21242D"/>
          <w:sz w:val="28"/>
          <w:szCs w:val="28"/>
          <w:lang w:eastAsia="ru-RU"/>
        </w:rPr>
      </w:pPr>
      <w:r w:rsidRPr="000F7AAA">
        <w:rPr>
          <w:rFonts w:ascii="Times New Roman" w:eastAsia="Times New Roman" w:hAnsi="Times New Roman" w:cs="Times New Roman"/>
          <w:color w:val="21242D"/>
          <w:sz w:val="28"/>
          <w:szCs w:val="28"/>
          <w:lang w:eastAsia="ru-RU"/>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0F7AAA" w:rsidRPr="000F7AAA" w:rsidRDefault="000F7AAA" w:rsidP="000F7AAA">
      <w:pPr>
        <w:shd w:val="clear" w:color="auto" w:fill="FFFFFF"/>
        <w:spacing w:after="240" w:line="240" w:lineRule="auto"/>
        <w:ind w:firstLine="426"/>
        <w:jc w:val="both"/>
        <w:rPr>
          <w:rFonts w:ascii="Times New Roman" w:eastAsia="Times New Roman" w:hAnsi="Times New Roman" w:cs="Times New Roman"/>
          <w:color w:val="21242D"/>
          <w:sz w:val="28"/>
          <w:szCs w:val="28"/>
          <w:lang w:eastAsia="ru-RU"/>
        </w:rPr>
      </w:pPr>
      <w:r w:rsidRPr="000F7AAA">
        <w:rPr>
          <w:rFonts w:ascii="Times New Roman" w:eastAsia="Times New Roman" w:hAnsi="Times New Roman" w:cs="Times New Roman"/>
          <w:color w:val="21242D"/>
          <w:sz w:val="28"/>
          <w:szCs w:val="28"/>
          <w:lang w:eastAsia="ru-RU"/>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0F7AAA" w:rsidRPr="000F7AAA" w:rsidRDefault="000F7AAA" w:rsidP="000F7AAA">
      <w:pPr>
        <w:shd w:val="clear" w:color="auto" w:fill="FFFFFF"/>
        <w:spacing w:after="240" w:line="240" w:lineRule="auto"/>
        <w:ind w:firstLine="426"/>
        <w:jc w:val="both"/>
        <w:rPr>
          <w:rFonts w:ascii="Times New Roman" w:eastAsia="Times New Roman" w:hAnsi="Times New Roman" w:cs="Times New Roman"/>
          <w:color w:val="21242D"/>
          <w:sz w:val="28"/>
          <w:szCs w:val="28"/>
          <w:lang w:eastAsia="ru-RU"/>
        </w:rPr>
      </w:pPr>
      <w:r w:rsidRPr="000F7AAA">
        <w:rPr>
          <w:rFonts w:ascii="Times New Roman" w:eastAsia="Times New Roman" w:hAnsi="Times New Roman" w:cs="Times New Roman"/>
          <w:color w:val="21242D"/>
          <w:sz w:val="28"/>
          <w:szCs w:val="28"/>
          <w:lang w:eastAsia="ru-RU"/>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0F7AAA" w:rsidRPr="000F7AAA" w:rsidRDefault="000F7AAA" w:rsidP="000F7AAA">
      <w:pPr>
        <w:shd w:val="clear" w:color="auto" w:fill="FFFFFF"/>
        <w:spacing w:after="240" w:line="240" w:lineRule="auto"/>
        <w:ind w:firstLine="426"/>
        <w:jc w:val="both"/>
        <w:rPr>
          <w:rFonts w:ascii="Times New Roman" w:eastAsia="Times New Roman" w:hAnsi="Times New Roman" w:cs="Times New Roman"/>
          <w:color w:val="21242D"/>
          <w:sz w:val="28"/>
          <w:szCs w:val="28"/>
          <w:lang w:eastAsia="ru-RU"/>
        </w:rPr>
      </w:pPr>
      <w:r w:rsidRPr="000F7AAA">
        <w:rPr>
          <w:rFonts w:ascii="Times New Roman" w:eastAsia="Times New Roman" w:hAnsi="Times New Roman" w:cs="Times New Roman"/>
          <w:color w:val="21242D"/>
          <w:sz w:val="28"/>
          <w:szCs w:val="28"/>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0F7AAA" w:rsidRPr="000F7AAA" w:rsidRDefault="000F7AAA" w:rsidP="000F7AAA">
      <w:pPr>
        <w:shd w:val="clear" w:color="auto" w:fill="FFFFFF"/>
        <w:spacing w:after="0" w:line="240" w:lineRule="auto"/>
        <w:ind w:firstLine="426"/>
        <w:jc w:val="both"/>
        <w:rPr>
          <w:rFonts w:ascii="Times New Roman" w:eastAsia="Times New Roman" w:hAnsi="Times New Roman" w:cs="Times New Roman"/>
          <w:color w:val="21242D"/>
          <w:sz w:val="28"/>
          <w:szCs w:val="28"/>
          <w:lang w:eastAsia="ru-RU"/>
        </w:rPr>
      </w:pPr>
      <w:r w:rsidRPr="000F7AAA">
        <w:rPr>
          <w:rFonts w:ascii="Times New Roman" w:eastAsia="Times New Roman" w:hAnsi="Times New Roman" w:cs="Times New Roman"/>
          <w:color w:val="21242D"/>
          <w:sz w:val="28"/>
          <w:szCs w:val="28"/>
          <w:lang w:eastAsia="ru-RU"/>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r:id="rId14" w:anchor="dst100352" w:history="1">
        <w:r w:rsidRPr="000F7AAA">
          <w:rPr>
            <w:rFonts w:ascii="Times New Roman" w:eastAsia="Times New Roman" w:hAnsi="Times New Roman" w:cs="Times New Roman"/>
            <w:color w:val="0000FF"/>
            <w:sz w:val="28"/>
            <w:szCs w:val="28"/>
            <w:u w:val="single"/>
            <w:lang w:eastAsia="ru-RU"/>
          </w:rPr>
          <w:t>частью 1.1 статьи 16</w:t>
        </w:r>
      </w:hyperlink>
      <w:r w:rsidRPr="000F7AAA">
        <w:rPr>
          <w:rFonts w:ascii="Times New Roman" w:eastAsia="Times New Roman" w:hAnsi="Times New Roman" w:cs="Times New Roman"/>
          <w:color w:val="21242D"/>
          <w:sz w:val="28"/>
          <w:szCs w:val="28"/>
          <w:lang w:eastAsia="ru-RU"/>
        </w:rPr>
        <w:t> Федерального закона № 210-ФЗ,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r:id="rId15" w:anchor="dst100352" w:history="1">
        <w:r w:rsidRPr="000F7AAA">
          <w:rPr>
            <w:rFonts w:ascii="Times New Roman" w:eastAsia="Times New Roman" w:hAnsi="Times New Roman" w:cs="Times New Roman"/>
            <w:color w:val="0000FF"/>
            <w:sz w:val="28"/>
            <w:szCs w:val="28"/>
            <w:u w:val="single"/>
            <w:lang w:eastAsia="ru-RU"/>
          </w:rPr>
          <w:t>частью 1.1 статьи 16</w:t>
        </w:r>
      </w:hyperlink>
      <w:r w:rsidRPr="000F7AAA">
        <w:rPr>
          <w:rFonts w:ascii="Times New Roman" w:eastAsia="Times New Roman" w:hAnsi="Times New Roman" w:cs="Times New Roman"/>
          <w:color w:val="21242D"/>
          <w:sz w:val="28"/>
          <w:szCs w:val="28"/>
          <w:lang w:eastAsia="ru-RU"/>
        </w:rPr>
        <w:t> Федерального закона № 210-ФЗ, уведомляется заявитель, а также приносятся извинения за доставленные неудобства.</w:t>
      </w:r>
    </w:p>
    <w:p w:rsidR="000F7AAA" w:rsidRPr="000F7AAA" w:rsidRDefault="000F7AAA" w:rsidP="000F7AAA">
      <w:pPr>
        <w:shd w:val="clear" w:color="auto" w:fill="FFFFFF"/>
        <w:spacing w:after="0" w:line="240" w:lineRule="auto"/>
        <w:ind w:firstLine="426"/>
        <w:jc w:val="both"/>
        <w:rPr>
          <w:rFonts w:ascii="Times New Roman" w:eastAsia="Times New Roman" w:hAnsi="Times New Roman" w:cs="Times New Roman"/>
          <w:color w:val="21242D"/>
          <w:sz w:val="28"/>
          <w:szCs w:val="28"/>
          <w:lang w:eastAsia="ru-RU"/>
        </w:rPr>
      </w:pPr>
      <w:r w:rsidRPr="000F7AAA">
        <w:rPr>
          <w:rFonts w:ascii="Times New Roman" w:eastAsia="Times New Roman" w:hAnsi="Times New Roman" w:cs="Times New Roman"/>
          <w:color w:val="21242D"/>
          <w:sz w:val="28"/>
          <w:szCs w:val="28"/>
          <w:lang w:eastAsia="ru-RU"/>
        </w:rPr>
        <w:t>3. В случае, если для предоставления государственной или муниципальной услуги необходима обработка персональных данных лица, не являющегося заявителем, и если в соответствии с федеральным </w:t>
      </w:r>
      <w:hyperlink r:id="rId16" w:anchor="dst100278" w:history="1">
        <w:r w:rsidRPr="000F7AAA">
          <w:rPr>
            <w:rFonts w:ascii="Times New Roman" w:eastAsia="Times New Roman" w:hAnsi="Times New Roman" w:cs="Times New Roman"/>
            <w:color w:val="0000FF"/>
            <w:sz w:val="28"/>
            <w:szCs w:val="28"/>
            <w:u w:val="single"/>
            <w:lang w:eastAsia="ru-RU"/>
          </w:rPr>
          <w:t>законом</w:t>
        </w:r>
      </w:hyperlink>
      <w:r w:rsidRPr="000F7AAA">
        <w:rPr>
          <w:rFonts w:ascii="Times New Roman" w:eastAsia="Times New Roman" w:hAnsi="Times New Roman" w:cs="Times New Roman"/>
          <w:color w:val="21242D"/>
          <w:sz w:val="28"/>
          <w:szCs w:val="28"/>
          <w:lang w:eastAsia="ru-RU"/>
        </w:rPr>
        <w:t xml:space="preserve"> обработка таких персональных данных может осуществляться с согласия указанного лица, при </w:t>
      </w:r>
      <w:r w:rsidRPr="000F7AAA">
        <w:rPr>
          <w:rFonts w:ascii="Times New Roman" w:eastAsia="Times New Roman" w:hAnsi="Times New Roman" w:cs="Times New Roman"/>
          <w:color w:val="21242D"/>
          <w:sz w:val="28"/>
          <w:szCs w:val="28"/>
          <w:lang w:eastAsia="ru-RU"/>
        </w:rPr>
        <w:lastRenderedPageBreak/>
        <w:t>обращении за получением государственной или муниципальной услуги заявитель дополнительно представляет документы, подтверждающие получение согласия указанного лица или его </w:t>
      </w:r>
      <w:hyperlink r:id="rId17" w:anchor="dst100004" w:history="1">
        <w:r w:rsidRPr="000F7AAA">
          <w:rPr>
            <w:rFonts w:ascii="Times New Roman" w:eastAsia="Times New Roman" w:hAnsi="Times New Roman" w:cs="Times New Roman"/>
            <w:color w:val="0000FF"/>
            <w:sz w:val="28"/>
            <w:szCs w:val="28"/>
            <w:u w:val="single"/>
            <w:lang w:eastAsia="ru-RU"/>
          </w:rPr>
          <w:t>законного представителя</w:t>
        </w:r>
      </w:hyperlink>
      <w:r w:rsidRPr="000F7AAA">
        <w:rPr>
          <w:rFonts w:ascii="Times New Roman" w:eastAsia="Times New Roman" w:hAnsi="Times New Roman" w:cs="Times New Roman"/>
          <w:color w:val="21242D"/>
          <w:sz w:val="28"/>
          <w:szCs w:val="28"/>
          <w:lang w:eastAsia="ru-RU"/>
        </w:rPr>
        <w:t>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0F7AAA" w:rsidRPr="000F7AAA" w:rsidRDefault="000F7AAA" w:rsidP="000F7AAA">
      <w:pPr>
        <w:shd w:val="clear" w:color="auto" w:fill="FFFFFF"/>
        <w:spacing w:after="0" w:line="240" w:lineRule="auto"/>
        <w:ind w:firstLine="426"/>
        <w:jc w:val="both"/>
        <w:rPr>
          <w:rFonts w:ascii="Times New Roman" w:eastAsia="Times New Roman" w:hAnsi="Times New Roman" w:cs="Times New Roman"/>
          <w:color w:val="21242D"/>
          <w:sz w:val="28"/>
          <w:szCs w:val="28"/>
          <w:lang w:eastAsia="ru-RU"/>
        </w:rPr>
      </w:pPr>
      <w:r w:rsidRPr="000F7AAA">
        <w:rPr>
          <w:rFonts w:ascii="Times New Roman" w:eastAsia="Times New Roman" w:hAnsi="Times New Roman" w:cs="Times New Roman"/>
          <w:color w:val="21242D"/>
          <w:sz w:val="28"/>
          <w:szCs w:val="28"/>
          <w:lang w:eastAsia="ru-RU"/>
        </w:rPr>
        <w:t>4. Для обработки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подведомственными государственным органам или органам местного самоуправления организациями, участвующими в предоставлении предусмотренных </w:t>
      </w:r>
      <w:hyperlink r:id="rId18" w:anchor="dst100010" w:history="1">
        <w:r w:rsidRPr="000F7AAA">
          <w:rPr>
            <w:rFonts w:ascii="Times New Roman" w:eastAsia="Times New Roman" w:hAnsi="Times New Roman" w:cs="Times New Roman"/>
            <w:color w:val="0000FF"/>
            <w:sz w:val="28"/>
            <w:szCs w:val="28"/>
            <w:u w:val="single"/>
            <w:lang w:eastAsia="ru-RU"/>
          </w:rPr>
          <w:t>частью 1 статьи 1</w:t>
        </w:r>
      </w:hyperlink>
      <w:r w:rsidRPr="000F7AAA">
        <w:rPr>
          <w:rFonts w:ascii="Times New Roman" w:eastAsia="Times New Roman" w:hAnsi="Times New Roman" w:cs="Times New Roman"/>
          <w:color w:val="21242D"/>
          <w:sz w:val="28"/>
          <w:szCs w:val="28"/>
          <w:lang w:eastAsia="ru-RU"/>
        </w:rPr>
        <w:t> Федерального закона № 210-ФЗ государственных и муниципальных услуг, персональных данных в целях предоставления персональных данных заявителя, имеющихся в распоряжении таких органов или организаций, в орган, предоставляющий государственную услугу, орган, предоставляющий муниципальную услугу, либо подведомственную государственному органу или органу местного самоуправления организацию, участвующую в предоставлении предусмотренных </w:t>
      </w:r>
      <w:hyperlink r:id="rId19" w:anchor="dst100010" w:history="1">
        <w:r w:rsidRPr="000F7AAA">
          <w:rPr>
            <w:rFonts w:ascii="Times New Roman" w:eastAsia="Times New Roman" w:hAnsi="Times New Roman" w:cs="Times New Roman"/>
            <w:color w:val="0000FF"/>
            <w:sz w:val="28"/>
            <w:szCs w:val="28"/>
            <w:u w:val="single"/>
            <w:lang w:eastAsia="ru-RU"/>
          </w:rPr>
          <w:t>частью 1 статьи 1</w:t>
        </w:r>
      </w:hyperlink>
      <w:r w:rsidRPr="000F7AAA">
        <w:rPr>
          <w:rFonts w:ascii="Times New Roman" w:eastAsia="Times New Roman" w:hAnsi="Times New Roman" w:cs="Times New Roman"/>
          <w:color w:val="21242D"/>
          <w:sz w:val="28"/>
          <w:szCs w:val="28"/>
          <w:lang w:eastAsia="ru-RU"/>
        </w:rPr>
        <w:t> Федерального закона № 210-ФЗ государственных и муниципальных услуг, либо многофункциональный центр на основании межведомственных запросов таких органов или организаций для предоставления государственной или муниципальной услуги по запросу о предоставлении государственной или муниципальной услуги, а также для обработки персональных данных при регистрации субъекта персональных данных на едином портале государственных и муниципальных услуг и на региональных порталах государственных и муниципальных услуг не требуется получение согласия заявителя как субъекта персональных данных в соответствии с требованиями </w:t>
      </w:r>
      <w:hyperlink r:id="rId20" w:anchor="dst100046" w:history="1">
        <w:r w:rsidRPr="000F7AAA">
          <w:rPr>
            <w:rFonts w:ascii="Times New Roman" w:eastAsia="Times New Roman" w:hAnsi="Times New Roman" w:cs="Times New Roman"/>
            <w:color w:val="0000FF"/>
            <w:sz w:val="28"/>
            <w:szCs w:val="28"/>
            <w:u w:val="single"/>
            <w:lang w:eastAsia="ru-RU"/>
          </w:rPr>
          <w:t>статьи 6</w:t>
        </w:r>
      </w:hyperlink>
      <w:r w:rsidRPr="000F7AAA">
        <w:rPr>
          <w:rFonts w:ascii="Times New Roman" w:eastAsia="Times New Roman" w:hAnsi="Times New Roman" w:cs="Times New Roman"/>
          <w:color w:val="21242D"/>
          <w:sz w:val="28"/>
          <w:szCs w:val="28"/>
          <w:lang w:eastAsia="ru-RU"/>
        </w:rPr>
        <w:t> Федерального закона от 27 июля 2006 года N 152-ФЗ "О персональных данных".</w:t>
      </w:r>
    </w:p>
    <w:p w:rsidR="000F7AAA" w:rsidRPr="000F7AAA" w:rsidRDefault="000F7AAA" w:rsidP="000F7AAA">
      <w:pPr>
        <w:shd w:val="clear" w:color="auto" w:fill="FFFFFF"/>
        <w:spacing w:after="0" w:line="240" w:lineRule="auto"/>
        <w:ind w:firstLine="426"/>
        <w:jc w:val="both"/>
        <w:rPr>
          <w:rFonts w:ascii="Times New Roman" w:eastAsia="Times New Roman" w:hAnsi="Times New Roman" w:cs="Times New Roman"/>
          <w:color w:val="21242D"/>
          <w:sz w:val="28"/>
          <w:szCs w:val="28"/>
          <w:lang w:eastAsia="ru-RU"/>
        </w:rPr>
      </w:pPr>
      <w:r w:rsidRPr="000F7AAA">
        <w:rPr>
          <w:rFonts w:ascii="Times New Roman" w:eastAsia="Times New Roman" w:hAnsi="Times New Roman" w:cs="Times New Roman"/>
          <w:color w:val="21242D"/>
          <w:sz w:val="28"/>
          <w:szCs w:val="28"/>
          <w:lang w:eastAsia="ru-RU"/>
        </w:rPr>
        <w:t>5. Органы, предоставляющие государственные услуги, органы, предоставляющие муниципальные услуги, иные государственные органы, органы местного самоуправления, государственные внебюджетные фонды, подведомственные государственным органам или органам местного самоуправления организации, участвующие в предоставлении предусмотренных </w:t>
      </w:r>
      <w:hyperlink r:id="rId21" w:anchor="dst100010" w:history="1">
        <w:r w:rsidRPr="000F7AAA">
          <w:rPr>
            <w:rFonts w:ascii="Times New Roman" w:eastAsia="Times New Roman" w:hAnsi="Times New Roman" w:cs="Times New Roman"/>
            <w:color w:val="0000FF"/>
            <w:sz w:val="28"/>
            <w:szCs w:val="28"/>
            <w:u w:val="single"/>
            <w:lang w:eastAsia="ru-RU"/>
          </w:rPr>
          <w:t>частью 1 статьи 1</w:t>
        </w:r>
      </w:hyperlink>
      <w:r w:rsidRPr="000F7AAA">
        <w:rPr>
          <w:rFonts w:ascii="Times New Roman" w:eastAsia="Times New Roman" w:hAnsi="Times New Roman" w:cs="Times New Roman"/>
          <w:color w:val="21242D"/>
          <w:sz w:val="28"/>
          <w:szCs w:val="28"/>
          <w:lang w:eastAsia="ru-RU"/>
        </w:rPr>
        <w:t> Федерального закона  № 210-ФЗ государственных и муниципальных услуг, многофункциональные центры, организации, указанные в </w:t>
      </w:r>
      <w:hyperlink r:id="rId22" w:anchor="dst100352" w:history="1">
        <w:r w:rsidRPr="000F7AAA">
          <w:rPr>
            <w:rFonts w:ascii="Times New Roman" w:eastAsia="Times New Roman" w:hAnsi="Times New Roman" w:cs="Times New Roman"/>
            <w:color w:val="0000FF"/>
            <w:sz w:val="28"/>
            <w:szCs w:val="28"/>
            <w:u w:val="single"/>
            <w:lang w:eastAsia="ru-RU"/>
          </w:rPr>
          <w:t>части 1.1 статьи 16</w:t>
        </w:r>
      </w:hyperlink>
      <w:r w:rsidRPr="000F7AAA">
        <w:rPr>
          <w:rFonts w:ascii="Times New Roman" w:eastAsia="Times New Roman" w:hAnsi="Times New Roman" w:cs="Times New Roman"/>
          <w:color w:val="21242D"/>
          <w:sz w:val="28"/>
          <w:szCs w:val="28"/>
          <w:lang w:eastAsia="ru-RU"/>
        </w:rPr>
        <w:t xml:space="preserve"> Федерального закона № 210-ФЗ, организации, предоставляющие услуги, являющиеся необходимыми и обязательными для предоставления государственных и муниципальных услуг, а также работники указанных органов и организаций обязаны соблюдать конфиденциальность ставшей известной им в связи с осуществлением деятельности по предоставлению государственных и муниципальных услуг </w:t>
      </w:r>
      <w:r w:rsidRPr="000F7AAA">
        <w:rPr>
          <w:rFonts w:ascii="Times New Roman" w:eastAsia="Times New Roman" w:hAnsi="Times New Roman" w:cs="Times New Roman"/>
          <w:color w:val="21242D"/>
          <w:sz w:val="28"/>
          <w:szCs w:val="28"/>
          <w:lang w:eastAsia="ru-RU"/>
        </w:rPr>
        <w:lastRenderedPageBreak/>
        <w:t>или услуг, являющихся необходимыми и обязательными для предоставления государственных и муниципальных услуг, информации, которая связана с правами и законными интересами заявителя или третьих лиц. В случаях, предусмотренных законодательством Российской Федерации, представление информации, доступ к которой ограничен федеральными </w:t>
      </w:r>
      <w:hyperlink r:id="rId23" w:anchor="dst0" w:history="1">
        <w:r w:rsidRPr="000F7AAA">
          <w:rPr>
            <w:rFonts w:ascii="Times New Roman" w:eastAsia="Times New Roman" w:hAnsi="Times New Roman" w:cs="Times New Roman"/>
            <w:color w:val="0000FF"/>
            <w:sz w:val="28"/>
            <w:szCs w:val="28"/>
            <w:u w:val="single"/>
            <w:lang w:eastAsia="ru-RU"/>
          </w:rPr>
          <w:t>законами</w:t>
        </w:r>
      </w:hyperlink>
      <w:r w:rsidRPr="000F7AAA">
        <w:rPr>
          <w:rFonts w:ascii="Times New Roman" w:eastAsia="Times New Roman" w:hAnsi="Times New Roman" w:cs="Times New Roman"/>
          <w:color w:val="21242D"/>
          <w:sz w:val="28"/>
          <w:szCs w:val="28"/>
          <w:lang w:eastAsia="ru-RU"/>
        </w:rPr>
        <w:t>, в орган, предоставляющий государственную услугу, орган, предоставляющий муниципальную услугу, либо подведомственную государственному органу или органу местного самоуправления организацию, участвующую в предоставлении государственных и муниципальных услуг, предусмотренных </w:t>
      </w:r>
      <w:hyperlink r:id="rId24" w:anchor="dst100010" w:history="1">
        <w:r w:rsidRPr="000F7AAA">
          <w:rPr>
            <w:rFonts w:ascii="Times New Roman" w:eastAsia="Times New Roman" w:hAnsi="Times New Roman" w:cs="Times New Roman"/>
            <w:color w:val="0000FF"/>
            <w:sz w:val="28"/>
            <w:szCs w:val="28"/>
            <w:u w:val="single"/>
            <w:lang w:eastAsia="ru-RU"/>
          </w:rPr>
          <w:t>частью 1 статьи 1</w:t>
        </w:r>
      </w:hyperlink>
      <w:r w:rsidRPr="000F7AAA">
        <w:rPr>
          <w:rFonts w:ascii="Times New Roman" w:eastAsia="Times New Roman" w:hAnsi="Times New Roman" w:cs="Times New Roman"/>
          <w:color w:val="21242D"/>
          <w:sz w:val="28"/>
          <w:szCs w:val="28"/>
          <w:lang w:eastAsia="ru-RU"/>
        </w:rPr>
        <w:t> Федерального закона № 210-ФЗ, на основании межведомственных запросов, в многофункциональный центр либо в организацию, указанную в </w:t>
      </w:r>
      <w:hyperlink r:id="rId25" w:anchor="dst100352" w:history="1">
        <w:r w:rsidRPr="000F7AAA">
          <w:rPr>
            <w:rFonts w:ascii="Times New Roman" w:eastAsia="Times New Roman" w:hAnsi="Times New Roman" w:cs="Times New Roman"/>
            <w:color w:val="0000FF"/>
            <w:sz w:val="28"/>
            <w:szCs w:val="28"/>
            <w:u w:val="single"/>
            <w:lang w:eastAsia="ru-RU"/>
          </w:rPr>
          <w:t>части 1.1 статьи 16</w:t>
        </w:r>
      </w:hyperlink>
      <w:r w:rsidRPr="000F7AAA">
        <w:rPr>
          <w:rFonts w:ascii="Times New Roman" w:eastAsia="Times New Roman" w:hAnsi="Times New Roman" w:cs="Times New Roman"/>
          <w:color w:val="21242D"/>
          <w:sz w:val="28"/>
          <w:szCs w:val="28"/>
          <w:lang w:eastAsia="ru-RU"/>
        </w:rPr>
        <w:t> Федерального закона № 210-ФЗ, может осуществляться с согласия заявителя либо иного обладателя такой информации. Заявитель при обращении за предоставлением государственной или муниципальной услуги подтверждает факт получения указанного согласия в форме, предусмотренной законодательством Российской Федерации, в том числе путем представления документа, подтверждающего факт получения указанного согласия, на бумажном носителе или в форме электронного документа.</w:t>
      </w:r>
    </w:p>
    <w:p w:rsidR="000F7AAA" w:rsidRPr="000F7AAA" w:rsidRDefault="000F7AAA" w:rsidP="000F7AAA">
      <w:pPr>
        <w:shd w:val="clear" w:color="auto" w:fill="FFFFFF"/>
        <w:spacing w:after="0" w:line="240" w:lineRule="auto"/>
        <w:ind w:firstLine="426"/>
        <w:jc w:val="both"/>
        <w:rPr>
          <w:rFonts w:ascii="Times New Roman" w:eastAsia="Times New Roman" w:hAnsi="Times New Roman" w:cs="Times New Roman"/>
          <w:color w:val="21242D"/>
          <w:sz w:val="28"/>
          <w:szCs w:val="28"/>
          <w:lang w:eastAsia="ru-RU"/>
        </w:rPr>
      </w:pPr>
      <w:r w:rsidRPr="000F7AAA">
        <w:rPr>
          <w:rFonts w:ascii="Times New Roman" w:eastAsia="Times New Roman" w:hAnsi="Times New Roman" w:cs="Times New Roman"/>
          <w:color w:val="21242D"/>
          <w:sz w:val="28"/>
          <w:szCs w:val="28"/>
          <w:lang w:eastAsia="ru-RU"/>
        </w:rPr>
        <w:t>6. Если иное не предусмотрено нормативными правовыми актами, определяющими порядок предоставления государственных и муниципальных услуг, положения </w:t>
      </w:r>
      <w:hyperlink r:id="rId26" w:anchor="dst159" w:history="1">
        <w:r w:rsidRPr="000F7AAA">
          <w:rPr>
            <w:rFonts w:ascii="Times New Roman" w:eastAsia="Times New Roman" w:hAnsi="Times New Roman" w:cs="Times New Roman"/>
            <w:color w:val="0000FF"/>
            <w:sz w:val="28"/>
            <w:szCs w:val="28"/>
            <w:u w:val="single"/>
            <w:lang w:eastAsia="ru-RU"/>
          </w:rPr>
          <w:t>пункта 2 части 1</w:t>
        </w:r>
      </w:hyperlink>
      <w:r w:rsidRPr="000F7AAA">
        <w:rPr>
          <w:rFonts w:ascii="Times New Roman" w:eastAsia="Times New Roman" w:hAnsi="Times New Roman" w:cs="Times New Roman"/>
          <w:color w:val="21242D"/>
          <w:sz w:val="28"/>
          <w:szCs w:val="28"/>
          <w:lang w:eastAsia="ru-RU"/>
        </w:rPr>
        <w:t> статьи 7 Федерального закона № 210-ФЗ не распространяются на следующие документы, представляемые в форме документа на бумажном носителе или в форме электронного документа:</w:t>
      </w:r>
    </w:p>
    <w:p w:rsidR="000F7AAA" w:rsidRPr="000F7AAA" w:rsidRDefault="000F7AAA" w:rsidP="000F7AAA">
      <w:pPr>
        <w:shd w:val="clear" w:color="auto" w:fill="FFFFFF"/>
        <w:spacing w:after="0" w:line="240" w:lineRule="auto"/>
        <w:ind w:firstLine="426"/>
        <w:jc w:val="both"/>
        <w:rPr>
          <w:rFonts w:ascii="Times New Roman" w:eastAsia="Times New Roman" w:hAnsi="Times New Roman" w:cs="Times New Roman"/>
          <w:color w:val="21242D"/>
          <w:sz w:val="28"/>
          <w:szCs w:val="28"/>
          <w:lang w:eastAsia="ru-RU"/>
        </w:rPr>
      </w:pPr>
      <w:r w:rsidRPr="000F7AAA">
        <w:rPr>
          <w:rFonts w:ascii="Times New Roman" w:eastAsia="Times New Roman" w:hAnsi="Times New Roman" w:cs="Times New Roman"/>
          <w:color w:val="21242D"/>
          <w:sz w:val="28"/>
          <w:szCs w:val="28"/>
          <w:lang w:eastAsia="ru-RU"/>
        </w:rPr>
        <w:t>1) </w:t>
      </w:r>
      <w:hyperlink r:id="rId27" w:anchor="dst100007" w:history="1">
        <w:r w:rsidRPr="000F7AAA">
          <w:rPr>
            <w:rFonts w:ascii="Times New Roman" w:eastAsia="Times New Roman" w:hAnsi="Times New Roman" w:cs="Times New Roman"/>
            <w:color w:val="0000FF"/>
            <w:sz w:val="28"/>
            <w:szCs w:val="28"/>
            <w:u w:val="single"/>
            <w:lang w:eastAsia="ru-RU"/>
          </w:rPr>
          <w:t>документы</w:t>
        </w:r>
      </w:hyperlink>
      <w:r w:rsidRPr="000F7AAA">
        <w:rPr>
          <w:rFonts w:ascii="Times New Roman" w:eastAsia="Times New Roman" w:hAnsi="Times New Roman" w:cs="Times New Roman"/>
          <w:color w:val="21242D"/>
          <w:sz w:val="28"/>
          <w:szCs w:val="28"/>
          <w:lang w:eastAsia="ru-RU"/>
        </w:rPr>
        <w:t>, удостоверяющие личность гражданина Российской Федерации, в том числе военнослужащих, а также </w:t>
      </w:r>
      <w:hyperlink r:id="rId28" w:anchor="dst100012" w:history="1">
        <w:r w:rsidRPr="000F7AAA">
          <w:rPr>
            <w:rFonts w:ascii="Times New Roman" w:eastAsia="Times New Roman" w:hAnsi="Times New Roman" w:cs="Times New Roman"/>
            <w:color w:val="0000FF"/>
            <w:sz w:val="28"/>
            <w:szCs w:val="28"/>
            <w:u w:val="single"/>
            <w:lang w:eastAsia="ru-RU"/>
          </w:rPr>
          <w:t>документы</w:t>
        </w:r>
      </w:hyperlink>
      <w:r w:rsidRPr="000F7AAA">
        <w:rPr>
          <w:rFonts w:ascii="Times New Roman" w:eastAsia="Times New Roman" w:hAnsi="Times New Roman" w:cs="Times New Roman"/>
          <w:color w:val="21242D"/>
          <w:sz w:val="28"/>
          <w:szCs w:val="28"/>
          <w:lang w:eastAsia="ru-RU"/>
        </w:rPr>
        <w:t>, удостоверяющие личность иностранного гражданина, лица без гражданства, включая вид на жительство и удостоверение беженца;</w:t>
      </w:r>
    </w:p>
    <w:p w:rsidR="000F7AAA" w:rsidRPr="000F7AAA" w:rsidRDefault="000F7AAA" w:rsidP="000F7AAA">
      <w:pPr>
        <w:shd w:val="clear" w:color="auto" w:fill="FFFFFF"/>
        <w:spacing w:after="240" w:line="240" w:lineRule="auto"/>
        <w:ind w:firstLine="426"/>
        <w:jc w:val="both"/>
        <w:rPr>
          <w:rFonts w:ascii="Times New Roman" w:eastAsia="Times New Roman" w:hAnsi="Times New Roman" w:cs="Times New Roman"/>
          <w:color w:val="21242D"/>
          <w:sz w:val="28"/>
          <w:szCs w:val="28"/>
          <w:lang w:eastAsia="ru-RU"/>
        </w:rPr>
      </w:pPr>
      <w:r w:rsidRPr="000F7AAA">
        <w:rPr>
          <w:rFonts w:ascii="Times New Roman" w:eastAsia="Times New Roman" w:hAnsi="Times New Roman" w:cs="Times New Roman"/>
          <w:color w:val="21242D"/>
          <w:sz w:val="28"/>
          <w:szCs w:val="28"/>
          <w:lang w:eastAsia="ru-RU"/>
        </w:rPr>
        <w:t>2) документы воинского учета;</w:t>
      </w:r>
    </w:p>
    <w:p w:rsidR="000F7AAA" w:rsidRPr="000F7AAA" w:rsidRDefault="000F7AAA" w:rsidP="000F7AAA">
      <w:pPr>
        <w:shd w:val="clear" w:color="auto" w:fill="FFFFFF"/>
        <w:spacing w:after="240" w:line="240" w:lineRule="auto"/>
        <w:ind w:firstLine="426"/>
        <w:jc w:val="both"/>
        <w:rPr>
          <w:rFonts w:ascii="Times New Roman" w:eastAsia="Times New Roman" w:hAnsi="Times New Roman" w:cs="Times New Roman"/>
          <w:color w:val="21242D"/>
          <w:sz w:val="28"/>
          <w:szCs w:val="28"/>
          <w:lang w:eastAsia="ru-RU"/>
        </w:rPr>
      </w:pPr>
      <w:r w:rsidRPr="000F7AAA">
        <w:rPr>
          <w:rFonts w:ascii="Times New Roman" w:eastAsia="Times New Roman" w:hAnsi="Times New Roman" w:cs="Times New Roman"/>
          <w:color w:val="21242D"/>
          <w:sz w:val="28"/>
          <w:szCs w:val="28"/>
          <w:lang w:eastAsia="ru-RU"/>
        </w:rPr>
        <w:t>3) свидетельства о государственной регистрации актов гражданского состояния;</w:t>
      </w:r>
    </w:p>
    <w:p w:rsidR="000F7AAA" w:rsidRPr="000F7AAA" w:rsidRDefault="000F7AAA" w:rsidP="000F7AAA">
      <w:pPr>
        <w:shd w:val="clear" w:color="auto" w:fill="FFFFFF"/>
        <w:spacing w:after="240" w:line="240" w:lineRule="auto"/>
        <w:ind w:firstLine="426"/>
        <w:jc w:val="both"/>
        <w:rPr>
          <w:rFonts w:ascii="Times New Roman" w:eastAsia="Times New Roman" w:hAnsi="Times New Roman" w:cs="Times New Roman"/>
          <w:color w:val="21242D"/>
          <w:sz w:val="28"/>
          <w:szCs w:val="28"/>
          <w:lang w:eastAsia="ru-RU"/>
        </w:rPr>
      </w:pPr>
      <w:r w:rsidRPr="000F7AAA">
        <w:rPr>
          <w:rFonts w:ascii="Times New Roman" w:eastAsia="Times New Roman" w:hAnsi="Times New Roman" w:cs="Times New Roman"/>
          <w:color w:val="21242D"/>
          <w:sz w:val="28"/>
          <w:szCs w:val="28"/>
          <w:lang w:eastAsia="ru-RU"/>
        </w:rPr>
        <w:t>5) документы, подтверждающие предоставление лицу специального права на управление транспортным средством соответствующего вида;</w:t>
      </w:r>
    </w:p>
    <w:p w:rsidR="000F7AAA" w:rsidRPr="000F7AAA" w:rsidRDefault="000F7AAA" w:rsidP="000F7AAA">
      <w:pPr>
        <w:shd w:val="clear" w:color="auto" w:fill="FFFFFF"/>
        <w:spacing w:after="240" w:line="240" w:lineRule="auto"/>
        <w:ind w:firstLine="426"/>
        <w:jc w:val="both"/>
        <w:rPr>
          <w:rFonts w:ascii="Times New Roman" w:eastAsia="Times New Roman" w:hAnsi="Times New Roman" w:cs="Times New Roman"/>
          <w:color w:val="21242D"/>
          <w:sz w:val="28"/>
          <w:szCs w:val="28"/>
          <w:lang w:eastAsia="ru-RU"/>
        </w:rPr>
      </w:pPr>
      <w:r w:rsidRPr="000F7AAA">
        <w:rPr>
          <w:rFonts w:ascii="Times New Roman" w:eastAsia="Times New Roman" w:hAnsi="Times New Roman" w:cs="Times New Roman"/>
          <w:color w:val="21242D"/>
          <w:sz w:val="28"/>
          <w:szCs w:val="28"/>
          <w:lang w:eastAsia="ru-RU"/>
        </w:rPr>
        <w:t>6) документы, подтверждающие прохождение государственного технического осмотра (освидетельствования) транспортного средства соответствующего вида;</w:t>
      </w:r>
    </w:p>
    <w:p w:rsidR="000F7AAA" w:rsidRPr="000F7AAA" w:rsidRDefault="000F7AAA" w:rsidP="000F7AAA">
      <w:pPr>
        <w:shd w:val="clear" w:color="auto" w:fill="FFFFFF"/>
        <w:spacing w:after="240" w:line="240" w:lineRule="auto"/>
        <w:ind w:firstLine="426"/>
        <w:jc w:val="both"/>
        <w:rPr>
          <w:rFonts w:ascii="Times New Roman" w:eastAsia="Times New Roman" w:hAnsi="Times New Roman" w:cs="Times New Roman"/>
          <w:color w:val="21242D"/>
          <w:sz w:val="28"/>
          <w:szCs w:val="28"/>
          <w:lang w:eastAsia="ru-RU"/>
        </w:rPr>
      </w:pPr>
      <w:r w:rsidRPr="000F7AAA">
        <w:rPr>
          <w:rFonts w:ascii="Times New Roman" w:eastAsia="Times New Roman" w:hAnsi="Times New Roman" w:cs="Times New Roman"/>
          <w:color w:val="21242D"/>
          <w:sz w:val="28"/>
          <w:szCs w:val="28"/>
          <w:lang w:eastAsia="ru-RU"/>
        </w:rPr>
        <w:t>7) документы на транспортное средство и его составные части, в том числе регистрационные документы;</w:t>
      </w:r>
    </w:p>
    <w:p w:rsidR="000F7AAA" w:rsidRPr="000F7AAA" w:rsidRDefault="000F7AAA" w:rsidP="000F7AAA">
      <w:pPr>
        <w:shd w:val="clear" w:color="auto" w:fill="FFFFFF"/>
        <w:spacing w:after="240" w:line="240" w:lineRule="auto"/>
        <w:ind w:firstLine="426"/>
        <w:jc w:val="both"/>
        <w:rPr>
          <w:rFonts w:ascii="Times New Roman" w:eastAsia="Times New Roman" w:hAnsi="Times New Roman" w:cs="Times New Roman"/>
          <w:color w:val="21242D"/>
          <w:sz w:val="28"/>
          <w:szCs w:val="28"/>
          <w:lang w:eastAsia="ru-RU"/>
        </w:rPr>
      </w:pPr>
      <w:r w:rsidRPr="000F7AAA">
        <w:rPr>
          <w:rFonts w:ascii="Times New Roman" w:eastAsia="Times New Roman" w:hAnsi="Times New Roman" w:cs="Times New Roman"/>
          <w:color w:val="21242D"/>
          <w:sz w:val="28"/>
          <w:szCs w:val="28"/>
          <w:lang w:eastAsia="ru-RU"/>
        </w:rPr>
        <w:t>8) документы о трудовой деятельности, трудовом стаже и заработке гражданина, а также документы, оформленные по результатам расследования несчастного случая на производстве либо профессионального заболевания;</w:t>
      </w:r>
    </w:p>
    <w:p w:rsidR="000F7AAA" w:rsidRPr="000F7AAA" w:rsidRDefault="000F7AAA" w:rsidP="000F7AAA">
      <w:pPr>
        <w:shd w:val="clear" w:color="auto" w:fill="FFFFFF"/>
        <w:spacing w:after="240" w:line="240" w:lineRule="auto"/>
        <w:ind w:firstLine="426"/>
        <w:jc w:val="both"/>
        <w:rPr>
          <w:rFonts w:ascii="Times New Roman" w:eastAsia="Times New Roman" w:hAnsi="Times New Roman" w:cs="Times New Roman"/>
          <w:color w:val="21242D"/>
          <w:sz w:val="28"/>
          <w:szCs w:val="28"/>
          <w:lang w:eastAsia="ru-RU"/>
        </w:rPr>
      </w:pPr>
      <w:r w:rsidRPr="000F7AAA">
        <w:rPr>
          <w:rFonts w:ascii="Times New Roman" w:eastAsia="Times New Roman" w:hAnsi="Times New Roman" w:cs="Times New Roman"/>
          <w:color w:val="21242D"/>
          <w:sz w:val="28"/>
          <w:szCs w:val="28"/>
          <w:lang w:eastAsia="ru-RU"/>
        </w:rPr>
        <w:lastRenderedPageBreak/>
        <w:t>9) документы об образовании и (или) о квалификации, об ученых степенях и ученых званиях и документы, связанные с прохождением обучения, выдаваемые организациями, осуществляющими образовательную деятельность;</w:t>
      </w:r>
    </w:p>
    <w:p w:rsidR="000F7AAA" w:rsidRPr="000F7AAA" w:rsidRDefault="000F7AAA" w:rsidP="000F7AAA">
      <w:pPr>
        <w:shd w:val="clear" w:color="auto" w:fill="FFFFFF"/>
        <w:spacing w:after="240" w:line="240" w:lineRule="auto"/>
        <w:ind w:firstLine="426"/>
        <w:jc w:val="both"/>
        <w:rPr>
          <w:rFonts w:ascii="Times New Roman" w:eastAsia="Times New Roman" w:hAnsi="Times New Roman" w:cs="Times New Roman"/>
          <w:color w:val="21242D"/>
          <w:sz w:val="28"/>
          <w:szCs w:val="28"/>
          <w:lang w:eastAsia="ru-RU"/>
        </w:rPr>
      </w:pPr>
      <w:r w:rsidRPr="000F7AAA">
        <w:rPr>
          <w:rFonts w:ascii="Times New Roman" w:eastAsia="Times New Roman" w:hAnsi="Times New Roman" w:cs="Times New Roman"/>
          <w:color w:val="21242D"/>
          <w:sz w:val="28"/>
          <w:szCs w:val="28"/>
          <w:lang w:eastAsia="ru-RU"/>
        </w:rPr>
        <w:t>10) справки, заключения и иные документы, выдаваемые организациями, входящими в государственную, муниципальную или частную систему здравоохранения;</w:t>
      </w:r>
    </w:p>
    <w:p w:rsidR="000F7AAA" w:rsidRPr="000F7AAA" w:rsidRDefault="000F7AAA" w:rsidP="000F7AAA">
      <w:pPr>
        <w:shd w:val="clear" w:color="auto" w:fill="FFFFFF"/>
        <w:spacing w:after="0" w:line="240" w:lineRule="auto"/>
        <w:ind w:firstLine="426"/>
        <w:jc w:val="both"/>
        <w:rPr>
          <w:rFonts w:ascii="Times New Roman" w:eastAsia="Times New Roman" w:hAnsi="Times New Roman" w:cs="Times New Roman"/>
          <w:color w:val="21242D"/>
          <w:sz w:val="28"/>
          <w:szCs w:val="28"/>
          <w:lang w:eastAsia="ru-RU"/>
        </w:rPr>
      </w:pPr>
      <w:r w:rsidRPr="000F7AAA">
        <w:rPr>
          <w:rFonts w:ascii="Times New Roman" w:eastAsia="Times New Roman" w:hAnsi="Times New Roman" w:cs="Times New Roman"/>
          <w:color w:val="21242D"/>
          <w:sz w:val="28"/>
          <w:szCs w:val="28"/>
          <w:lang w:eastAsia="ru-RU"/>
        </w:rPr>
        <w:t>11) документы Архивного фонда Российской Федерации и другие архивные документы в соответствии с </w:t>
      </w:r>
      <w:hyperlink r:id="rId29" w:anchor="dst100141" w:history="1">
        <w:r w:rsidRPr="000F7AAA">
          <w:rPr>
            <w:rFonts w:ascii="Times New Roman" w:eastAsia="Times New Roman" w:hAnsi="Times New Roman" w:cs="Times New Roman"/>
            <w:color w:val="0000FF"/>
            <w:sz w:val="28"/>
            <w:szCs w:val="28"/>
            <w:u w:val="single"/>
            <w:lang w:eastAsia="ru-RU"/>
          </w:rPr>
          <w:t>законодательством</w:t>
        </w:r>
      </w:hyperlink>
      <w:r w:rsidRPr="000F7AAA">
        <w:rPr>
          <w:rFonts w:ascii="Times New Roman" w:eastAsia="Times New Roman" w:hAnsi="Times New Roman" w:cs="Times New Roman"/>
          <w:color w:val="21242D"/>
          <w:sz w:val="28"/>
          <w:szCs w:val="28"/>
          <w:lang w:eastAsia="ru-RU"/>
        </w:rPr>
        <w:t> об архивном деле в Российской Федерации, переданные на постоянное хранение в государственные или муниципальные архивы;</w:t>
      </w:r>
    </w:p>
    <w:p w:rsidR="000F7AAA" w:rsidRPr="000F7AAA" w:rsidRDefault="000F7AAA" w:rsidP="000F7AAA">
      <w:pPr>
        <w:shd w:val="clear" w:color="auto" w:fill="FFFFFF"/>
        <w:spacing w:after="240" w:line="240" w:lineRule="auto"/>
        <w:ind w:firstLine="426"/>
        <w:jc w:val="both"/>
        <w:rPr>
          <w:rFonts w:ascii="Times New Roman" w:eastAsia="Times New Roman" w:hAnsi="Times New Roman" w:cs="Times New Roman"/>
          <w:color w:val="21242D"/>
          <w:sz w:val="28"/>
          <w:szCs w:val="28"/>
          <w:lang w:eastAsia="ru-RU"/>
        </w:rPr>
      </w:pPr>
      <w:r w:rsidRPr="000F7AAA">
        <w:rPr>
          <w:rFonts w:ascii="Times New Roman" w:eastAsia="Times New Roman" w:hAnsi="Times New Roman" w:cs="Times New Roman"/>
          <w:color w:val="21242D"/>
          <w:sz w:val="28"/>
          <w:szCs w:val="28"/>
          <w:lang w:eastAsia="ru-RU"/>
        </w:rPr>
        <w:t>12) документы, выданные (оформленные) органами дознания, следствия либо судом в ходе производства по уголовным делам, документы, выданные (оформленные) в ходе гражданского или административного судопроизводства либо судопроизводства в арбитражных судах, в том числе решения, приговоры, определения и постановления судов общей юрисдикции и арбитражных судов;</w:t>
      </w:r>
    </w:p>
    <w:p w:rsidR="000F7AAA" w:rsidRPr="000F7AAA" w:rsidRDefault="000F7AAA" w:rsidP="000F7AAA">
      <w:pPr>
        <w:shd w:val="clear" w:color="auto" w:fill="FFFFFF"/>
        <w:spacing w:after="240" w:line="240" w:lineRule="auto"/>
        <w:ind w:firstLine="426"/>
        <w:jc w:val="both"/>
        <w:rPr>
          <w:rFonts w:ascii="Times New Roman" w:eastAsia="Times New Roman" w:hAnsi="Times New Roman" w:cs="Times New Roman"/>
          <w:color w:val="21242D"/>
          <w:sz w:val="28"/>
          <w:szCs w:val="28"/>
          <w:lang w:eastAsia="ru-RU"/>
        </w:rPr>
      </w:pPr>
      <w:r w:rsidRPr="000F7AAA">
        <w:rPr>
          <w:rFonts w:ascii="Times New Roman" w:eastAsia="Times New Roman" w:hAnsi="Times New Roman" w:cs="Times New Roman"/>
          <w:color w:val="21242D"/>
          <w:sz w:val="28"/>
          <w:szCs w:val="28"/>
          <w:lang w:eastAsia="ru-RU"/>
        </w:rPr>
        <w:t>13) учредительные документы юридического лица, за исключением представления таких документов для осуществления государственного кадастрового учета и (или) государственной регистрации прав на объекты недвижимости;</w:t>
      </w:r>
    </w:p>
    <w:p w:rsidR="000F7AAA" w:rsidRPr="000F7AAA" w:rsidRDefault="000F7AAA" w:rsidP="000F7AAA">
      <w:pPr>
        <w:shd w:val="clear" w:color="auto" w:fill="FFFFFF"/>
        <w:spacing w:after="240" w:line="240" w:lineRule="auto"/>
        <w:ind w:firstLine="426"/>
        <w:jc w:val="both"/>
        <w:rPr>
          <w:rFonts w:ascii="Times New Roman" w:eastAsia="Times New Roman" w:hAnsi="Times New Roman" w:cs="Times New Roman"/>
          <w:color w:val="21242D"/>
          <w:sz w:val="28"/>
          <w:szCs w:val="28"/>
          <w:lang w:eastAsia="ru-RU"/>
        </w:rPr>
      </w:pPr>
      <w:r w:rsidRPr="000F7AAA">
        <w:rPr>
          <w:rFonts w:ascii="Times New Roman" w:eastAsia="Times New Roman" w:hAnsi="Times New Roman" w:cs="Times New Roman"/>
          <w:color w:val="21242D"/>
          <w:sz w:val="28"/>
          <w:szCs w:val="28"/>
          <w:lang w:eastAsia="ru-RU"/>
        </w:rPr>
        <w:t>14) решения, заключения и разрешения, выдаваемые органами опеки и попечительства в соответствии с законодательством Российской Федерации об опеке и попечительстве;</w:t>
      </w:r>
    </w:p>
    <w:p w:rsidR="000F7AAA" w:rsidRPr="000F7AAA" w:rsidRDefault="000F7AAA" w:rsidP="000F7AAA">
      <w:pPr>
        <w:shd w:val="clear" w:color="auto" w:fill="FFFFFF"/>
        <w:spacing w:after="240" w:line="240" w:lineRule="auto"/>
        <w:ind w:firstLine="426"/>
        <w:jc w:val="both"/>
        <w:rPr>
          <w:rFonts w:ascii="Times New Roman" w:eastAsia="Times New Roman" w:hAnsi="Times New Roman" w:cs="Times New Roman"/>
          <w:color w:val="21242D"/>
          <w:sz w:val="28"/>
          <w:szCs w:val="28"/>
          <w:lang w:eastAsia="ru-RU"/>
        </w:rPr>
      </w:pPr>
      <w:r w:rsidRPr="000F7AAA">
        <w:rPr>
          <w:rFonts w:ascii="Times New Roman" w:eastAsia="Times New Roman" w:hAnsi="Times New Roman" w:cs="Times New Roman"/>
          <w:color w:val="21242D"/>
          <w:sz w:val="28"/>
          <w:szCs w:val="28"/>
          <w:lang w:eastAsia="ru-RU"/>
        </w:rPr>
        <w:t>15) правоустанавливающие документы на объекты недвижимости, права на которые не зарегистрированы в Едином государственном реестре недвижимости;</w:t>
      </w:r>
    </w:p>
    <w:p w:rsidR="000F7AAA" w:rsidRPr="000F7AAA" w:rsidRDefault="000F7AAA" w:rsidP="000F7AAA">
      <w:pPr>
        <w:shd w:val="clear" w:color="auto" w:fill="FFFFFF"/>
        <w:spacing w:after="240" w:line="240" w:lineRule="auto"/>
        <w:ind w:firstLine="426"/>
        <w:jc w:val="both"/>
        <w:rPr>
          <w:rFonts w:ascii="Times New Roman" w:eastAsia="Times New Roman" w:hAnsi="Times New Roman" w:cs="Times New Roman"/>
          <w:color w:val="21242D"/>
          <w:sz w:val="28"/>
          <w:szCs w:val="28"/>
          <w:lang w:eastAsia="ru-RU"/>
        </w:rPr>
      </w:pPr>
      <w:r w:rsidRPr="000F7AAA">
        <w:rPr>
          <w:rFonts w:ascii="Times New Roman" w:eastAsia="Times New Roman" w:hAnsi="Times New Roman" w:cs="Times New Roman"/>
          <w:color w:val="21242D"/>
          <w:sz w:val="28"/>
          <w:szCs w:val="28"/>
          <w:lang w:eastAsia="ru-RU"/>
        </w:rPr>
        <w:t>16) документы, выдаваемые федеральными государственными учреждениями медико-социальной экспертизы;</w:t>
      </w:r>
    </w:p>
    <w:p w:rsidR="000F7AAA" w:rsidRPr="000F7AAA" w:rsidRDefault="000F7AAA" w:rsidP="000F7AAA">
      <w:pPr>
        <w:shd w:val="clear" w:color="auto" w:fill="FFFFFF"/>
        <w:spacing w:after="240" w:line="240" w:lineRule="auto"/>
        <w:ind w:firstLine="426"/>
        <w:jc w:val="both"/>
        <w:rPr>
          <w:rFonts w:ascii="Times New Roman" w:eastAsia="Times New Roman" w:hAnsi="Times New Roman" w:cs="Times New Roman"/>
          <w:color w:val="21242D"/>
          <w:sz w:val="28"/>
          <w:szCs w:val="28"/>
          <w:lang w:eastAsia="ru-RU"/>
        </w:rPr>
      </w:pPr>
      <w:r w:rsidRPr="000F7AAA">
        <w:rPr>
          <w:rFonts w:ascii="Times New Roman" w:eastAsia="Times New Roman" w:hAnsi="Times New Roman" w:cs="Times New Roman"/>
          <w:color w:val="21242D"/>
          <w:sz w:val="28"/>
          <w:szCs w:val="28"/>
          <w:lang w:eastAsia="ru-RU"/>
        </w:rPr>
        <w:t>17) удостоверения и документы, подтверждающие право гражданина на получение социальной поддержки, а также документы, выданные федеральными органами исполнительной власти, в которых законодательством предусмотрена военная и приравненная к ней служба, и необходимые для осуществления пенсионного обеспечения лица в целях назначения и перерасчета размера пенсий;</w:t>
      </w:r>
    </w:p>
    <w:p w:rsidR="000F7AAA" w:rsidRPr="000F7AAA" w:rsidRDefault="000F7AAA" w:rsidP="000F7AAA">
      <w:pPr>
        <w:shd w:val="clear" w:color="auto" w:fill="FFFFFF"/>
        <w:spacing w:after="240" w:line="240" w:lineRule="auto"/>
        <w:ind w:firstLine="426"/>
        <w:jc w:val="both"/>
        <w:rPr>
          <w:rFonts w:ascii="Times New Roman" w:eastAsia="Times New Roman" w:hAnsi="Times New Roman" w:cs="Times New Roman"/>
          <w:color w:val="21242D"/>
          <w:sz w:val="28"/>
          <w:szCs w:val="28"/>
          <w:lang w:eastAsia="ru-RU"/>
        </w:rPr>
      </w:pPr>
      <w:r w:rsidRPr="000F7AAA">
        <w:rPr>
          <w:rFonts w:ascii="Times New Roman" w:eastAsia="Times New Roman" w:hAnsi="Times New Roman" w:cs="Times New Roman"/>
          <w:color w:val="21242D"/>
          <w:sz w:val="28"/>
          <w:szCs w:val="28"/>
          <w:lang w:eastAsia="ru-RU"/>
        </w:rPr>
        <w:t>18) документы о государственных и ведомственных наградах, государственных премиях и знаках отличия;</w:t>
      </w:r>
    </w:p>
    <w:p w:rsidR="000F7AAA" w:rsidRPr="000F7AAA" w:rsidRDefault="000F7AAA" w:rsidP="000F7AAA">
      <w:pPr>
        <w:shd w:val="clear" w:color="auto" w:fill="FFFFFF"/>
        <w:spacing w:after="240" w:line="240" w:lineRule="auto"/>
        <w:ind w:firstLine="426"/>
        <w:jc w:val="both"/>
        <w:rPr>
          <w:rFonts w:ascii="Times New Roman" w:eastAsia="Times New Roman" w:hAnsi="Times New Roman" w:cs="Times New Roman"/>
          <w:color w:val="21242D"/>
          <w:sz w:val="28"/>
          <w:szCs w:val="28"/>
          <w:lang w:eastAsia="ru-RU"/>
        </w:rPr>
      </w:pPr>
      <w:r w:rsidRPr="000F7AAA">
        <w:rPr>
          <w:rFonts w:ascii="Times New Roman" w:eastAsia="Times New Roman" w:hAnsi="Times New Roman" w:cs="Times New Roman"/>
          <w:color w:val="21242D"/>
          <w:sz w:val="28"/>
          <w:szCs w:val="28"/>
          <w:lang w:eastAsia="ru-RU"/>
        </w:rPr>
        <w:lastRenderedPageBreak/>
        <w:t>19) первичные статистические данные, содержащиеся в формах федерального статистического наблюдения, предоставленных юридическими лицами или индивидуальными предпринимателями.</w:t>
      </w:r>
    </w:p>
    <w:p w:rsidR="000F7AAA" w:rsidRPr="000F7AAA" w:rsidRDefault="000F7AAA" w:rsidP="000F7AAA">
      <w:pPr>
        <w:shd w:val="clear" w:color="auto" w:fill="FFFFFF"/>
        <w:spacing w:after="0" w:line="240" w:lineRule="auto"/>
        <w:ind w:firstLine="426"/>
        <w:jc w:val="both"/>
        <w:rPr>
          <w:rFonts w:ascii="Times New Roman" w:eastAsia="Times New Roman" w:hAnsi="Times New Roman" w:cs="Times New Roman"/>
          <w:color w:val="21242D"/>
          <w:sz w:val="28"/>
          <w:szCs w:val="28"/>
          <w:lang w:eastAsia="ru-RU"/>
        </w:rPr>
      </w:pPr>
      <w:r w:rsidRPr="000F7AAA">
        <w:rPr>
          <w:rFonts w:ascii="Times New Roman" w:eastAsia="Times New Roman" w:hAnsi="Times New Roman" w:cs="Times New Roman"/>
          <w:color w:val="21242D"/>
          <w:sz w:val="28"/>
          <w:szCs w:val="28"/>
          <w:lang w:eastAsia="ru-RU"/>
        </w:rPr>
        <w:t>6.1. Законом субъекта Российской Федерации или нормативным правовым актом высшего исполнительного органа государственной власти субъекта Российской Федерации либо муниципальным правовым актом может быть предусмотрена реализация требований </w:t>
      </w:r>
      <w:hyperlink r:id="rId30" w:anchor="dst159" w:history="1">
        <w:r w:rsidRPr="000F7AAA">
          <w:rPr>
            <w:rFonts w:ascii="Times New Roman" w:eastAsia="Times New Roman" w:hAnsi="Times New Roman" w:cs="Times New Roman"/>
            <w:color w:val="0000FF"/>
            <w:sz w:val="28"/>
            <w:szCs w:val="28"/>
            <w:u w:val="single"/>
            <w:lang w:eastAsia="ru-RU"/>
          </w:rPr>
          <w:t>пункта 2 части 1</w:t>
        </w:r>
      </w:hyperlink>
      <w:r w:rsidRPr="000F7AAA">
        <w:rPr>
          <w:rFonts w:ascii="Times New Roman" w:eastAsia="Times New Roman" w:hAnsi="Times New Roman" w:cs="Times New Roman"/>
          <w:color w:val="21242D"/>
          <w:sz w:val="28"/>
          <w:szCs w:val="28"/>
          <w:lang w:eastAsia="ru-RU"/>
        </w:rPr>
        <w:t> статьи 7 Федерального закона № 210-ФЗ в отношении документов, указанных в </w:t>
      </w:r>
      <w:hyperlink r:id="rId31" w:anchor="dst43" w:history="1">
        <w:r w:rsidRPr="000F7AAA">
          <w:rPr>
            <w:rFonts w:ascii="Times New Roman" w:eastAsia="Times New Roman" w:hAnsi="Times New Roman" w:cs="Times New Roman"/>
            <w:color w:val="0000FF"/>
            <w:sz w:val="28"/>
            <w:szCs w:val="28"/>
            <w:u w:val="single"/>
            <w:lang w:eastAsia="ru-RU"/>
          </w:rPr>
          <w:t>части 6</w:t>
        </w:r>
      </w:hyperlink>
      <w:r w:rsidRPr="000F7AAA">
        <w:rPr>
          <w:rFonts w:ascii="Times New Roman" w:eastAsia="Times New Roman" w:hAnsi="Times New Roman" w:cs="Times New Roman"/>
          <w:color w:val="21242D"/>
          <w:sz w:val="28"/>
          <w:szCs w:val="28"/>
          <w:lang w:eastAsia="ru-RU"/>
        </w:rPr>
        <w:t> статьи 7 Федерального закона № 210-ФЗ и необходимых для предоставления государственных или муниципальных услуг исполнительными органами государственной власти субъекта Российской Федерации, органами местного самоуправления на территории субъекта Российской Федерации (муниципального образования), в случае, если такие документы находятся в распоряжении государственных органов соответствующего субъекта Российской Федерации, находящихся на территории того же субъекта Российской Федерации (муниципального образования), органов местного самоуправления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государственных или муниципальных услуг.</w:t>
      </w:r>
    </w:p>
    <w:p w:rsidR="000F7AAA" w:rsidRPr="000F7AAA" w:rsidRDefault="000F7AAA" w:rsidP="000F7AAA">
      <w:pPr>
        <w:shd w:val="clear" w:color="auto" w:fill="FFFFFF"/>
        <w:spacing w:after="0" w:line="240" w:lineRule="auto"/>
        <w:ind w:firstLine="426"/>
        <w:jc w:val="both"/>
        <w:rPr>
          <w:rFonts w:ascii="Times New Roman" w:eastAsia="Times New Roman" w:hAnsi="Times New Roman" w:cs="Times New Roman"/>
          <w:color w:val="21242D"/>
          <w:sz w:val="28"/>
          <w:szCs w:val="28"/>
          <w:lang w:eastAsia="ru-RU"/>
        </w:rPr>
      </w:pPr>
      <w:r w:rsidRPr="000F7AAA">
        <w:rPr>
          <w:rFonts w:ascii="Times New Roman" w:eastAsia="Times New Roman" w:hAnsi="Times New Roman" w:cs="Times New Roman"/>
          <w:color w:val="21242D"/>
          <w:sz w:val="28"/>
          <w:szCs w:val="28"/>
          <w:lang w:eastAsia="ru-RU"/>
        </w:rPr>
        <w:t>7. В целях предоставления государственных или муниципальных услуг в электронной форме с использованием единого портала государственных и муниципальных услуг основанием для начала предоставления государственной или муниципальной услуги является направление заявителем с использованием единого портала государственных и муниципальных услуг сведений из документов, указанных в </w:t>
      </w:r>
      <w:hyperlink r:id="rId32" w:anchor="dst43" w:history="1">
        <w:r w:rsidRPr="000F7AAA">
          <w:rPr>
            <w:rFonts w:ascii="Times New Roman" w:eastAsia="Times New Roman" w:hAnsi="Times New Roman" w:cs="Times New Roman"/>
            <w:color w:val="0000FF"/>
            <w:sz w:val="28"/>
            <w:szCs w:val="28"/>
            <w:u w:val="single"/>
            <w:lang w:eastAsia="ru-RU"/>
          </w:rPr>
          <w:t>части 6</w:t>
        </w:r>
      </w:hyperlink>
      <w:r w:rsidRPr="000F7AAA">
        <w:rPr>
          <w:rFonts w:ascii="Times New Roman" w:eastAsia="Times New Roman" w:hAnsi="Times New Roman" w:cs="Times New Roman"/>
          <w:color w:val="21242D"/>
          <w:sz w:val="28"/>
          <w:szCs w:val="28"/>
          <w:lang w:eastAsia="ru-RU"/>
        </w:rPr>
        <w:t> статьи 7 Федерального закона № 210-ФЗ, если иное не предусмотрено законодательными актами при регламентации предоставления государственной или муниципальной услуги.</w:t>
      </w:r>
    </w:p>
    <w:p w:rsidR="000F7AAA" w:rsidRPr="000F7AAA" w:rsidRDefault="000F7AAA" w:rsidP="000F7AAA">
      <w:pPr>
        <w:shd w:val="clear" w:color="auto" w:fill="FFFFFF"/>
        <w:spacing w:after="0" w:line="240" w:lineRule="auto"/>
        <w:ind w:firstLine="426"/>
        <w:jc w:val="both"/>
        <w:rPr>
          <w:rFonts w:ascii="Times New Roman" w:eastAsia="Times New Roman" w:hAnsi="Times New Roman" w:cs="Times New Roman"/>
          <w:color w:val="21242D"/>
          <w:sz w:val="28"/>
          <w:szCs w:val="28"/>
          <w:lang w:eastAsia="ru-RU"/>
        </w:rPr>
      </w:pPr>
      <w:r w:rsidRPr="000F7AAA">
        <w:rPr>
          <w:rFonts w:ascii="Times New Roman" w:eastAsia="Times New Roman" w:hAnsi="Times New Roman" w:cs="Times New Roman"/>
          <w:color w:val="21242D"/>
          <w:sz w:val="28"/>
          <w:szCs w:val="28"/>
          <w:lang w:eastAsia="ru-RU"/>
        </w:rPr>
        <w:t>8. Подача запросов, документов, информации, необходимых для получения государственных услуг, предоставляемых федеральными органами исполнительной власти, органами государственных внебюджетных фондов, а также получение результатов предоставления таких услуг осуществляется в любом предоставляющем такие услуги подразделении соответствующего федерального органа исполнительной власти, органа государственного внебюджетного фонда или многофункциональном центре при наличии соглашения, указанного в </w:t>
      </w:r>
      <w:hyperlink r:id="rId33" w:anchor="dst100134" w:history="1">
        <w:r w:rsidRPr="000F7AAA">
          <w:rPr>
            <w:rFonts w:ascii="Times New Roman" w:eastAsia="Times New Roman" w:hAnsi="Times New Roman" w:cs="Times New Roman"/>
            <w:color w:val="0000FF"/>
            <w:sz w:val="28"/>
            <w:szCs w:val="28"/>
            <w:u w:val="single"/>
            <w:lang w:eastAsia="ru-RU"/>
          </w:rPr>
          <w:t>статье 15</w:t>
        </w:r>
      </w:hyperlink>
      <w:r w:rsidRPr="000F7AAA">
        <w:rPr>
          <w:rFonts w:ascii="Times New Roman" w:eastAsia="Times New Roman" w:hAnsi="Times New Roman" w:cs="Times New Roman"/>
          <w:color w:val="21242D"/>
          <w:sz w:val="28"/>
          <w:szCs w:val="28"/>
          <w:lang w:eastAsia="ru-RU"/>
        </w:rPr>
        <w:t> Федерального закона № 210-ФЗ, в пределах территории Российской Федерации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w:t>
      </w:r>
      <w:hyperlink r:id="rId34" w:anchor="dst100009" w:history="1">
        <w:r w:rsidRPr="000F7AAA">
          <w:rPr>
            <w:rFonts w:ascii="Times New Roman" w:eastAsia="Times New Roman" w:hAnsi="Times New Roman" w:cs="Times New Roman"/>
            <w:color w:val="0000FF"/>
            <w:sz w:val="28"/>
            <w:szCs w:val="28"/>
            <w:u w:val="single"/>
            <w:lang w:eastAsia="ru-RU"/>
          </w:rPr>
          <w:t>Перечень</w:t>
        </w:r>
      </w:hyperlink>
      <w:r w:rsidRPr="000F7AAA">
        <w:rPr>
          <w:rFonts w:ascii="Times New Roman" w:eastAsia="Times New Roman" w:hAnsi="Times New Roman" w:cs="Times New Roman"/>
          <w:color w:val="21242D"/>
          <w:sz w:val="28"/>
          <w:szCs w:val="28"/>
          <w:lang w:eastAsia="ru-RU"/>
        </w:rPr>
        <w:t> государственных услуг, предоставляемых в соответствии с настоящей частью, утверждается Правительством Российской Федерации.</w:t>
      </w:r>
    </w:p>
    <w:p w:rsidR="000F7AAA" w:rsidRPr="000F7AAA" w:rsidRDefault="000F7AAA" w:rsidP="000F7AAA">
      <w:pPr>
        <w:shd w:val="clear" w:color="auto" w:fill="FFFFFF"/>
        <w:spacing w:after="240" w:line="240" w:lineRule="auto"/>
        <w:ind w:firstLine="426"/>
        <w:jc w:val="both"/>
        <w:rPr>
          <w:rFonts w:ascii="Times New Roman" w:eastAsia="Times New Roman" w:hAnsi="Times New Roman" w:cs="Times New Roman"/>
          <w:color w:val="21242D"/>
          <w:sz w:val="28"/>
          <w:szCs w:val="28"/>
          <w:lang w:eastAsia="ru-RU"/>
        </w:rPr>
      </w:pPr>
      <w:r w:rsidRPr="000F7AAA">
        <w:rPr>
          <w:rFonts w:ascii="Times New Roman" w:eastAsia="Times New Roman" w:hAnsi="Times New Roman" w:cs="Times New Roman"/>
          <w:color w:val="21242D"/>
          <w:sz w:val="28"/>
          <w:szCs w:val="28"/>
          <w:lang w:eastAsia="ru-RU"/>
        </w:rPr>
        <w:t xml:space="preserve">9. Исчерпывающие перечни оснований для приостановления предоставления государственной или муниципальной </w:t>
      </w:r>
      <w:proofErr w:type="gramStart"/>
      <w:r w:rsidRPr="000F7AAA">
        <w:rPr>
          <w:rFonts w:ascii="Times New Roman" w:eastAsia="Times New Roman" w:hAnsi="Times New Roman" w:cs="Times New Roman"/>
          <w:color w:val="21242D"/>
          <w:sz w:val="28"/>
          <w:szCs w:val="28"/>
          <w:lang w:eastAsia="ru-RU"/>
        </w:rPr>
        <w:t>услуги</w:t>
      </w:r>
      <w:proofErr w:type="gramEnd"/>
      <w:r w:rsidRPr="000F7AAA">
        <w:rPr>
          <w:rFonts w:ascii="Times New Roman" w:eastAsia="Times New Roman" w:hAnsi="Times New Roman" w:cs="Times New Roman"/>
          <w:color w:val="21242D"/>
          <w:sz w:val="28"/>
          <w:szCs w:val="28"/>
          <w:lang w:eastAsia="ru-RU"/>
        </w:rPr>
        <w:t xml:space="preserve"> или отказа в предоставлении государственной или муниципальной услуги </w:t>
      </w:r>
      <w:r w:rsidRPr="000F7AAA">
        <w:rPr>
          <w:rFonts w:ascii="Times New Roman" w:eastAsia="Times New Roman" w:hAnsi="Times New Roman" w:cs="Times New Roman"/>
          <w:color w:val="21242D"/>
          <w:sz w:val="28"/>
          <w:szCs w:val="28"/>
          <w:lang w:eastAsia="ru-RU"/>
        </w:rPr>
        <w:lastRenderedPageBreak/>
        <w:t>устанавливаются соответственно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0F7AAA" w:rsidRPr="000F7AAA" w:rsidRDefault="000F7AAA" w:rsidP="000F7AAA">
      <w:pPr>
        <w:shd w:val="clear" w:color="auto" w:fill="FFFFFF"/>
        <w:spacing w:after="0" w:line="240" w:lineRule="auto"/>
        <w:ind w:firstLine="426"/>
        <w:jc w:val="both"/>
        <w:rPr>
          <w:rFonts w:ascii="Times New Roman" w:eastAsia="Times New Roman" w:hAnsi="Times New Roman" w:cs="Times New Roman"/>
          <w:color w:val="21242D"/>
          <w:sz w:val="28"/>
          <w:szCs w:val="28"/>
          <w:lang w:eastAsia="ru-RU"/>
        </w:rPr>
      </w:pPr>
      <w:r w:rsidRPr="000F7AAA">
        <w:rPr>
          <w:rFonts w:ascii="Times New Roman" w:eastAsia="Times New Roman" w:hAnsi="Times New Roman" w:cs="Times New Roman"/>
          <w:b/>
          <w:bCs/>
          <w:color w:val="21242D"/>
          <w:sz w:val="28"/>
          <w:szCs w:val="28"/>
          <w:lang w:eastAsia="ru-RU"/>
        </w:rPr>
        <w:t>Требования к взиманию с заявителя платы за предоставление государственных и муниципальных услуг</w:t>
      </w:r>
      <w:r w:rsidRPr="000F7AAA">
        <w:rPr>
          <w:rFonts w:ascii="Times New Roman" w:eastAsia="Times New Roman" w:hAnsi="Times New Roman" w:cs="Times New Roman"/>
          <w:color w:val="21242D"/>
          <w:sz w:val="28"/>
          <w:szCs w:val="28"/>
          <w:lang w:eastAsia="ru-RU"/>
        </w:rPr>
        <w:t> (ст. 8 Федерального закона № 210- ФЗ).</w:t>
      </w:r>
    </w:p>
    <w:p w:rsidR="000F7AAA" w:rsidRPr="000F7AAA" w:rsidRDefault="000F7AAA" w:rsidP="000F7AAA">
      <w:pPr>
        <w:shd w:val="clear" w:color="auto" w:fill="FFFFFF"/>
        <w:spacing w:after="0" w:line="240" w:lineRule="auto"/>
        <w:ind w:firstLine="426"/>
        <w:jc w:val="both"/>
        <w:rPr>
          <w:rFonts w:ascii="Times New Roman" w:eastAsia="Times New Roman" w:hAnsi="Times New Roman" w:cs="Times New Roman"/>
          <w:color w:val="21242D"/>
          <w:sz w:val="28"/>
          <w:szCs w:val="28"/>
          <w:lang w:eastAsia="ru-RU"/>
        </w:rPr>
      </w:pPr>
      <w:r w:rsidRPr="000F7AAA">
        <w:rPr>
          <w:rFonts w:ascii="Times New Roman" w:eastAsia="Times New Roman" w:hAnsi="Times New Roman" w:cs="Times New Roman"/>
          <w:color w:val="21242D"/>
          <w:sz w:val="28"/>
          <w:szCs w:val="28"/>
          <w:lang w:eastAsia="ru-RU"/>
        </w:rPr>
        <w:t>1. Государственные и муниципальные услуги предоставляются заявителям на бесплатной основе, за исключением случаев, предусмотренных </w:t>
      </w:r>
      <w:hyperlink r:id="rId35" w:anchor="dst100053" w:history="1">
        <w:r w:rsidRPr="000F7AAA">
          <w:rPr>
            <w:rFonts w:ascii="Times New Roman" w:eastAsia="Times New Roman" w:hAnsi="Times New Roman" w:cs="Times New Roman"/>
            <w:color w:val="0000FF"/>
            <w:sz w:val="28"/>
            <w:szCs w:val="28"/>
            <w:u w:val="single"/>
            <w:lang w:eastAsia="ru-RU"/>
          </w:rPr>
          <w:t>частями 2</w:t>
        </w:r>
      </w:hyperlink>
      <w:r w:rsidRPr="000F7AAA">
        <w:rPr>
          <w:rFonts w:ascii="Times New Roman" w:eastAsia="Times New Roman" w:hAnsi="Times New Roman" w:cs="Times New Roman"/>
          <w:color w:val="21242D"/>
          <w:sz w:val="28"/>
          <w:szCs w:val="28"/>
          <w:lang w:eastAsia="ru-RU"/>
        </w:rPr>
        <w:t> и </w:t>
      </w:r>
      <w:hyperlink r:id="rId36" w:anchor="dst100054" w:history="1">
        <w:r w:rsidRPr="000F7AAA">
          <w:rPr>
            <w:rFonts w:ascii="Times New Roman" w:eastAsia="Times New Roman" w:hAnsi="Times New Roman" w:cs="Times New Roman"/>
            <w:color w:val="0000FF"/>
            <w:sz w:val="28"/>
            <w:szCs w:val="28"/>
            <w:u w:val="single"/>
            <w:lang w:eastAsia="ru-RU"/>
          </w:rPr>
          <w:t>3</w:t>
        </w:r>
      </w:hyperlink>
      <w:r w:rsidRPr="000F7AAA">
        <w:rPr>
          <w:rFonts w:ascii="Times New Roman" w:eastAsia="Times New Roman" w:hAnsi="Times New Roman" w:cs="Times New Roman"/>
          <w:color w:val="21242D"/>
          <w:sz w:val="28"/>
          <w:szCs w:val="28"/>
          <w:lang w:eastAsia="ru-RU"/>
        </w:rPr>
        <w:t> статьи 8 Федерального закона № 210-ФЗ.</w:t>
      </w:r>
    </w:p>
    <w:p w:rsidR="000F7AAA" w:rsidRPr="000F7AAA" w:rsidRDefault="000F7AAA" w:rsidP="000F7AAA">
      <w:pPr>
        <w:shd w:val="clear" w:color="auto" w:fill="FFFFFF"/>
        <w:spacing w:after="0" w:line="240" w:lineRule="auto"/>
        <w:ind w:firstLine="426"/>
        <w:jc w:val="both"/>
        <w:rPr>
          <w:rFonts w:ascii="Times New Roman" w:eastAsia="Times New Roman" w:hAnsi="Times New Roman" w:cs="Times New Roman"/>
          <w:color w:val="21242D"/>
          <w:sz w:val="28"/>
          <w:szCs w:val="28"/>
          <w:lang w:eastAsia="ru-RU"/>
        </w:rPr>
      </w:pPr>
      <w:r w:rsidRPr="000F7AAA">
        <w:rPr>
          <w:rFonts w:ascii="Times New Roman" w:eastAsia="Times New Roman" w:hAnsi="Times New Roman" w:cs="Times New Roman"/>
          <w:color w:val="21242D"/>
          <w:sz w:val="28"/>
          <w:szCs w:val="28"/>
          <w:lang w:eastAsia="ru-RU"/>
        </w:rPr>
        <w:t>2. Государственная пошлина взимается за предоставление государственных и муниципальных услуг в случаях, порядке и размерах, установленных </w:t>
      </w:r>
      <w:hyperlink r:id="rId37" w:anchor="dst759" w:history="1">
        <w:r w:rsidRPr="000F7AAA">
          <w:rPr>
            <w:rFonts w:ascii="Times New Roman" w:eastAsia="Times New Roman" w:hAnsi="Times New Roman" w:cs="Times New Roman"/>
            <w:color w:val="0000FF"/>
            <w:sz w:val="28"/>
            <w:szCs w:val="28"/>
            <w:u w:val="single"/>
            <w:lang w:eastAsia="ru-RU"/>
          </w:rPr>
          <w:t>законодательством</w:t>
        </w:r>
      </w:hyperlink>
      <w:r w:rsidRPr="000F7AAA">
        <w:rPr>
          <w:rFonts w:ascii="Times New Roman" w:eastAsia="Times New Roman" w:hAnsi="Times New Roman" w:cs="Times New Roman"/>
          <w:color w:val="21242D"/>
          <w:sz w:val="28"/>
          <w:szCs w:val="28"/>
          <w:lang w:eastAsia="ru-RU"/>
        </w:rPr>
        <w:t> Российской Федерации о налогах и сборах.</w:t>
      </w:r>
    </w:p>
    <w:p w:rsidR="000F7AAA" w:rsidRPr="000F7AAA" w:rsidRDefault="000F7AAA" w:rsidP="000F7AAA">
      <w:pPr>
        <w:shd w:val="clear" w:color="auto" w:fill="FFFFFF"/>
        <w:spacing w:after="240" w:line="240" w:lineRule="auto"/>
        <w:ind w:firstLine="426"/>
        <w:jc w:val="both"/>
        <w:rPr>
          <w:rFonts w:ascii="Times New Roman" w:eastAsia="Times New Roman" w:hAnsi="Times New Roman" w:cs="Times New Roman"/>
          <w:color w:val="21242D"/>
          <w:sz w:val="28"/>
          <w:szCs w:val="28"/>
          <w:lang w:eastAsia="ru-RU"/>
        </w:rPr>
      </w:pPr>
      <w:r w:rsidRPr="000F7AAA">
        <w:rPr>
          <w:rFonts w:ascii="Times New Roman" w:eastAsia="Times New Roman" w:hAnsi="Times New Roman" w:cs="Times New Roman"/>
          <w:color w:val="21242D"/>
          <w:sz w:val="28"/>
          <w:szCs w:val="28"/>
          <w:lang w:eastAsia="ru-RU"/>
        </w:rPr>
        <w:t>3.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государственные и муниципальные услуги оказываются за счет средств заявителя впредь до признания утратившими силу положений федеральных законов, принимаемых в соответствии с ними иных нормативных правовых актов Российской Федерации, нормативных правовых актов субъектов Российской Федерации, муниципальных правовых актов, в соответствии с которыми государственные и муниципальные услуги оказываются за счет средств заявителя.</w:t>
      </w:r>
    </w:p>
    <w:p w:rsidR="000F7AAA" w:rsidRPr="000F7AAA" w:rsidRDefault="000F7AAA" w:rsidP="000F7AAA">
      <w:pPr>
        <w:shd w:val="clear" w:color="auto" w:fill="FFFFFF"/>
        <w:spacing w:after="240" w:line="240" w:lineRule="auto"/>
        <w:ind w:firstLine="426"/>
        <w:jc w:val="both"/>
        <w:rPr>
          <w:rFonts w:ascii="Times New Roman" w:eastAsia="Times New Roman" w:hAnsi="Times New Roman" w:cs="Times New Roman"/>
          <w:color w:val="21242D"/>
          <w:sz w:val="28"/>
          <w:szCs w:val="28"/>
          <w:lang w:eastAsia="ru-RU"/>
        </w:rPr>
      </w:pPr>
      <w:r w:rsidRPr="000F7AAA">
        <w:rPr>
          <w:rFonts w:ascii="Times New Roman" w:eastAsia="Times New Roman" w:hAnsi="Times New Roman" w:cs="Times New Roman"/>
          <w:color w:val="21242D"/>
          <w:sz w:val="28"/>
          <w:szCs w:val="28"/>
          <w:lang w:eastAsia="ru-RU"/>
        </w:rPr>
        <w:t>4. В случае внесения изменений в выданный по результатам предоставления государственной или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rsidR="000F7AAA" w:rsidRPr="000F7AAA" w:rsidRDefault="000F7AAA" w:rsidP="000F7AAA">
      <w:pPr>
        <w:shd w:val="clear" w:color="auto" w:fill="FFFFFF"/>
        <w:spacing w:after="0" w:line="240" w:lineRule="auto"/>
        <w:ind w:firstLine="426"/>
        <w:jc w:val="both"/>
        <w:rPr>
          <w:rFonts w:ascii="Times New Roman" w:eastAsia="Times New Roman" w:hAnsi="Times New Roman" w:cs="Times New Roman"/>
          <w:color w:val="21242D"/>
          <w:sz w:val="28"/>
          <w:szCs w:val="28"/>
          <w:lang w:eastAsia="ru-RU"/>
        </w:rPr>
      </w:pPr>
      <w:r w:rsidRPr="000F7AAA">
        <w:rPr>
          <w:rFonts w:ascii="Times New Roman" w:eastAsia="Times New Roman" w:hAnsi="Times New Roman" w:cs="Times New Roman"/>
          <w:b/>
          <w:bCs/>
          <w:color w:val="21242D"/>
          <w:sz w:val="28"/>
          <w:szCs w:val="28"/>
          <w:lang w:eastAsia="ru-RU"/>
        </w:rPr>
        <w:t>Требования к оказанию услуг, которые являются необходимыми и обязательными для предоставления государственных и муниципальных услуг </w:t>
      </w:r>
      <w:r w:rsidRPr="000F7AAA">
        <w:rPr>
          <w:rFonts w:ascii="Times New Roman" w:eastAsia="Times New Roman" w:hAnsi="Times New Roman" w:cs="Times New Roman"/>
          <w:color w:val="21242D"/>
          <w:sz w:val="28"/>
          <w:szCs w:val="28"/>
          <w:lang w:eastAsia="ru-RU"/>
        </w:rPr>
        <w:t>(ст. 9 Федерального закона № 210-ФЗ).</w:t>
      </w:r>
    </w:p>
    <w:p w:rsidR="000F7AAA" w:rsidRPr="000F7AAA" w:rsidRDefault="000F7AAA" w:rsidP="000F7AAA">
      <w:pPr>
        <w:shd w:val="clear" w:color="auto" w:fill="FFFFFF"/>
        <w:spacing w:after="0" w:line="240" w:lineRule="auto"/>
        <w:ind w:firstLine="426"/>
        <w:jc w:val="both"/>
        <w:rPr>
          <w:rFonts w:ascii="Times New Roman" w:eastAsia="Times New Roman" w:hAnsi="Times New Roman" w:cs="Times New Roman"/>
          <w:color w:val="21242D"/>
          <w:sz w:val="28"/>
          <w:szCs w:val="28"/>
          <w:lang w:eastAsia="ru-RU"/>
        </w:rPr>
      </w:pPr>
      <w:r w:rsidRPr="000F7AAA">
        <w:rPr>
          <w:rFonts w:ascii="Times New Roman" w:eastAsia="Times New Roman" w:hAnsi="Times New Roman" w:cs="Times New Roman"/>
          <w:color w:val="21242D"/>
          <w:sz w:val="28"/>
          <w:szCs w:val="28"/>
          <w:lang w:eastAsia="ru-RU"/>
        </w:rPr>
        <w:t>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участвующими в предоставлении предусмотренных </w:t>
      </w:r>
      <w:hyperlink r:id="rId38" w:anchor="dst100010" w:history="1">
        <w:r w:rsidRPr="000F7AAA">
          <w:rPr>
            <w:rFonts w:ascii="Times New Roman" w:eastAsia="Times New Roman" w:hAnsi="Times New Roman" w:cs="Times New Roman"/>
            <w:color w:val="0000FF"/>
            <w:sz w:val="28"/>
            <w:szCs w:val="28"/>
            <w:u w:val="single"/>
            <w:lang w:eastAsia="ru-RU"/>
          </w:rPr>
          <w:t>частью 1 статьи 1</w:t>
        </w:r>
      </w:hyperlink>
      <w:r w:rsidRPr="000F7AAA">
        <w:rPr>
          <w:rFonts w:ascii="Times New Roman" w:eastAsia="Times New Roman" w:hAnsi="Times New Roman" w:cs="Times New Roman"/>
          <w:color w:val="21242D"/>
          <w:sz w:val="28"/>
          <w:szCs w:val="28"/>
          <w:lang w:eastAsia="ru-RU"/>
        </w:rPr>
        <w:t> Федерального закона  №210-ФЗ государственных и муниципальных услуг, утверждается:</w:t>
      </w:r>
    </w:p>
    <w:p w:rsidR="000F7AAA" w:rsidRPr="000F7AAA" w:rsidRDefault="000F7AAA" w:rsidP="000F7AAA">
      <w:pPr>
        <w:shd w:val="clear" w:color="auto" w:fill="FFFFFF"/>
        <w:spacing w:after="0" w:line="240" w:lineRule="auto"/>
        <w:ind w:firstLine="426"/>
        <w:jc w:val="both"/>
        <w:rPr>
          <w:rFonts w:ascii="Times New Roman" w:eastAsia="Times New Roman" w:hAnsi="Times New Roman" w:cs="Times New Roman"/>
          <w:color w:val="21242D"/>
          <w:sz w:val="28"/>
          <w:szCs w:val="28"/>
          <w:lang w:eastAsia="ru-RU"/>
        </w:rPr>
      </w:pPr>
      <w:r w:rsidRPr="000F7AAA">
        <w:rPr>
          <w:rFonts w:ascii="Times New Roman" w:eastAsia="Times New Roman" w:hAnsi="Times New Roman" w:cs="Times New Roman"/>
          <w:color w:val="21242D"/>
          <w:sz w:val="28"/>
          <w:szCs w:val="28"/>
          <w:lang w:eastAsia="ru-RU"/>
        </w:rPr>
        <w:t>1) </w:t>
      </w:r>
      <w:hyperlink r:id="rId39" w:anchor="dst100032" w:history="1">
        <w:r w:rsidRPr="000F7AAA">
          <w:rPr>
            <w:rFonts w:ascii="Times New Roman" w:eastAsia="Times New Roman" w:hAnsi="Times New Roman" w:cs="Times New Roman"/>
            <w:color w:val="0000FF"/>
            <w:sz w:val="28"/>
            <w:szCs w:val="28"/>
            <w:u w:val="single"/>
            <w:lang w:eastAsia="ru-RU"/>
          </w:rPr>
          <w:t>постановлением</w:t>
        </w:r>
      </w:hyperlink>
      <w:r w:rsidRPr="000F7AAA">
        <w:rPr>
          <w:rFonts w:ascii="Times New Roman" w:eastAsia="Times New Roman" w:hAnsi="Times New Roman" w:cs="Times New Roman"/>
          <w:color w:val="21242D"/>
          <w:sz w:val="28"/>
          <w:szCs w:val="28"/>
          <w:lang w:eastAsia="ru-RU"/>
        </w:rPr>
        <w:t> Правительства Российской Федерации - в отношении услуг, оказываемых в целях предоставления федеральными органами исполнительной власти государственных услуг;</w:t>
      </w:r>
    </w:p>
    <w:p w:rsidR="000F7AAA" w:rsidRPr="000F7AAA" w:rsidRDefault="000F7AAA" w:rsidP="000F7AAA">
      <w:pPr>
        <w:shd w:val="clear" w:color="auto" w:fill="FFFFFF"/>
        <w:spacing w:after="240" w:line="240" w:lineRule="auto"/>
        <w:ind w:firstLine="426"/>
        <w:jc w:val="both"/>
        <w:rPr>
          <w:rFonts w:ascii="Times New Roman" w:eastAsia="Times New Roman" w:hAnsi="Times New Roman" w:cs="Times New Roman"/>
          <w:color w:val="21242D"/>
          <w:sz w:val="28"/>
          <w:szCs w:val="28"/>
          <w:lang w:eastAsia="ru-RU"/>
        </w:rPr>
      </w:pPr>
      <w:r w:rsidRPr="000F7AAA">
        <w:rPr>
          <w:rFonts w:ascii="Times New Roman" w:eastAsia="Times New Roman" w:hAnsi="Times New Roman" w:cs="Times New Roman"/>
          <w:color w:val="21242D"/>
          <w:sz w:val="28"/>
          <w:szCs w:val="28"/>
          <w:lang w:eastAsia="ru-RU"/>
        </w:rPr>
        <w:t>2) нормативным правовым актом субъекта Российской Федерации - в отношении услуг, оказываемых в целях предоставления исполнительными органами государственной власти субъекта Российской Федерации государственных услуг;</w:t>
      </w:r>
    </w:p>
    <w:p w:rsidR="000F7AAA" w:rsidRPr="000F7AAA" w:rsidRDefault="000F7AAA" w:rsidP="000F7AAA">
      <w:pPr>
        <w:shd w:val="clear" w:color="auto" w:fill="FFFFFF"/>
        <w:spacing w:after="240" w:line="240" w:lineRule="auto"/>
        <w:ind w:firstLine="426"/>
        <w:jc w:val="both"/>
        <w:rPr>
          <w:rFonts w:ascii="Times New Roman" w:eastAsia="Times New Roman" w:hAnsi="Times New Roman" w:cs="Times New Roman"/>
          <w:color w:val="21242D"/>
          <w:sz w:val="28"/>
          <w:szCs w:val="28"/>
          <w:lang w:eastAsia="ru-RU"/>
        </w:rPr>
      </w:pPr>
      <w:r w:rsidRPr="000F7AAA">
        <w:rPr>
          <w:rFonts w:ascii="Times New Roman" w:eastAsia="Times New Roman" w:hAnsi="Times New Roman" w:cs="Times New Roman"/>
          <w:color w:val="21242D"/>
          <w:sz w:val="28"/>
          <w:szCs w:val="28"/>
          <w:lang w:eastAsia="ru-RU"/>
        </w:rPr>
        <w:lastRenderedPageBreak/>
        <w:t>3) нормативным правовым актом представительного органа местного самоуправления - в отношении услуг, оказываемых в целях предоставления органами местного самоуправления муниципальных услуг.</w:t>
      </w:r>
    </w:p>
    <w:p w:rsidR="000F7AAA" w:rsidRPr="000F7AAA" w:rsidRDefault="000F7AAA" w:rsidP="000F7AAA">
      <w:pPr>
        <w:shd w:val="clear" w:color="auto" w:fill="FFFFFF"/>
        <w:spacing w:after="0" w:line="240" w:lineRule="auto"/>
        <w:ind w:firstLine="426"/>
        <w:jc w:val="both"/>
        <w:rPr>
          <w:rFonts w:ascii="Times New Roman" w:eastAsia="Times New Roman" w:hAnsi="Times New Roman" w:cs="Times New Roman"/>
          <w:color w:val="21242D"/>
          <w:sz w:val="28"/>
          <w:szCs w:val="28"/>
          <w:lang w:eastAsia="ru-RU"/>
        </w:rPr>
      </w:pPr>
      <w:r w:rsidRPr="000F7AAA">
        <w:rPr>
          <w:rFonts w:ascii="Times New Roman" w:eastAsia="Times New Roman" w:hAnsi="Times New Roman" w:cs="Times New Roman"/>
          <w:color w:val="21242D"/>
          <w:sz w:val="28"/>
          <w:szCs w:val="28"/>
          <w:lang w:eastAsia="ru-RU"/>
        </w:rPr>
        <w:t>2.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услуги, указанные в </w:t>
      </w:r>
      <w:hyperlink r:id="rId40" w:anchor="dst100056" w:history="1">
        <w:r w:rsidRPr="000F7AAA">
          <w:rPr>
            <w:rFonts w:ascii="Times New Roman" w:eastAsia="Times New Roman" w:hAnsi="Times New Roman" w:cs="Times New Roman"/>
            <w:color w:val="0000FF"/>
            <w:sz w:val="28"/>
            <w:szCs w:val="28"/>
            <w:u w:val="single"/>
            <w:lang w:eastAsia="ru-RU"/>
          </w:rPr>
          <w:t>части 1</w:t>
        </w:r>
      </w:hyperlink>
      <w:r w:rsidRPr="000F7AAA">
        <w:rPr>
          <w:rFonts w:ascii="Times New Roman" w:eastAsia="Times New Roman" w:hAnsi="Times New Roman" w:cs="Times New Roman"/>
          <w:color w:val="21242D"/>
          <w:sz w:val="28"/>
          <w:szCs w:val="28"/>
          <w:lang w:eastAsia="ru-RU"/>
        </w:rPr>
        <w:t> статьи 9 Федерального закона №210-ФЗ, оказываются за счет средств заявителя.</w:t>
      </w:r>
    </w:p>
    <w:p w:rsidR="000F7AAA" w:rsidRPr="000F7AAA" w:rsidRDefault="000F7AAA" w:rsidP="000F7AAA">
      <w:pPr>
        <w:shd w:val="clear" w:color="auto" w:fill="FFFFFF"/>
        <w:spacing w:after="0" w:line="240" w:lineRule="auto"/>
        <w:ind w:firstLine="426"/>
        <w:jc w:val="both"/>
        <w:rPr>
          <w:rFonts w:ascii="Times New Roman" w:eastAsia="Times New Roman" w:hAnsi="Times New Roman" w:cs="Times New Roman"/>
          <w:color w:val="21242D"/>
          <w:sz w:val="28"/>
          <w:szCs w:val="28"/>
          <w:lang w:eastAsia="ru-RU"/>
        </w:rPr>
      </w:pPr>
      <w:r w:rsidRPr="000F7AAA">
        <w:rPr>
          <w:rFonts w:ascii="Times New Roman" w:eastAsia="Times New Roman" w:hAnsi="Times New Roman" w:cs="Times New Roman"/>
          <w:color w:val="21242D"/>
          <w:sz w:val="28"/>
          <w:szCs w:val="28"/>
          <w:lang w:eastAsia="ru-RU"/>
        </w:rPr>
        <w:t>3. Размер платы за оказание услуг, которые являются необходимыми и обязательными для предоставления федеральными органами исполнительной власти государственных услуг, устанавливается Правительством Российской Федерации, если это предусмотрено федеральным законом, или федеральными органами исполнительной власти в </w:t>
      </w:r>
      <w:hyperlink r:id="rId41" w:anchor="dst100018" w:history="1">
        <w:r w:rsidRPr="000F7AAA">
          <w:rPr>
            <w:rFonts w:ascii="Times New Roman" w:eastAsia="Times New Roman" w:hAnsi="Times New Roman" w:cs="Times New Roman"/>
            <w:color w:val="0000FF"/>
            <w:sz w:val="28"/>
            <w:szCs w:val="28"/>
            <w:u w:val="single"/>
            <w:lang w:eastAsia="ru-RU"/>
          </w:rPr>
          <w:t>порядке</w:t>
        </w:r>
      </w:hyperlink>
      <w:r w:rsidRPr="000F7AAA">
        <w:rPr>
          <w:rFonts w:ascii="Times New Roman" w:eastAsia="Times New Roman" w:hAnsi="Times New Roman" w:cs="Times New Roman"/>
          <w:color w:val="21242D"/>
          <w:sz w:val="28"/>
          <w:szCs w:val="28"/>
          <w:lang w:eastAsia="ru-RU"/>
        </w:rPr>
        <w:t>, установленном Правительством Российской Федерации. Порядок определения размера платы за оказание услуг, которые являются необходимыми и обязательными для предоставления исполнительными органами государственной власти субъектов Российской Федерации государственных услуг, предоставления органами местного самоуправления муниципальных услуг, устанавливается нормативным правовым актом соответственно высшего исполнительного органа государственной власти субъекта Российской Федерации, представительного органа местного самоуправления.</w:t>
      </w:r>
    </w:p>
    <w:p w:rsidR="000F7AAA" w:rsidRPr="000F7AAA" w:rsidRDefault="000F7AAA" w:rsidP="000F7AAA">
      <w:pPr>
        <w:shd w:val="clear" w:color="auto" w:fill="FFFFFF"/>
        <w:spacing w:after="0" w:line="240" w:lineRule="auto"/>
        <w:ind w:firstLine="426"/>
        <w:jc w:val="both"/>
        <w:rPr>
          <w:rFonts w:ascii="Times New Roman" w:eastAsia="Times New Roman" w:hAnsi="Times New Roman" w:cs="Times New Roman"/>
          <w:color w:val="21242D"/>
          <w:sz w:val="28"/>
          <w:szCs w:val="28"/>
          <w:lang w:eastAsia="ru-RU"/>
        </w:rPr>
      </w:pPr>
      <w:r w:rsidRPr="000F7AAA">
        <w:rPr>
          <w:rFonts w:ascii="Times New Roman" w:eastAsia="Times New Roman" w:hAnsi="Times New Roman" w:cs="Times New Roman"/>
          <w:color w:val="21242D"/>
          <w:sz w:val="28"/>
          <w:szCs w:val="28"/>
          <w:lang w:eastAsia="ru-RU"/>
        </w:rPr>
        <w:t>4. Перечни услуг, которые являются необходимыми и обязательными для предоставления государственных и муниципальных услуг, размещаются на официальных сайтах органов, предоставляющих государственные услуги, и органов, предоставляющих муниципальные услуги, на сайтах организаций, участвующих в предоставлении предусмотренных </w:t>
      </w:r>
      <w:hyperlink r:id="rId42" w:anchor="dst100010" w:history="1">
        <w:r w:rsidRPr="000F7AAA">
          <w:rPr>
            <w:rFonts w:ascii="Times New Roman" w:eastAsia="Times New Roman" w:hAnsi="Times New Roman" w:cs="Times New Roman"/>
            <w:color w:val="0000FF"/>
            <w:sz w:val="28"/>
            <w:szCs w:val="28"/>
            <w:u w:val="single"/>
            <w:lang w:eastAsia="ru-RU"/>
          </w:rPr>
          <w:t>частью 1 статьи 1</w:t>
        </w:r>
      </w:hyperlink>
      <w:r w:rsidRPr="000F7AAA">
        <w:rPr>
          <w:rFonts w:ascii="Times New Roman" w:eastAsia="Times New Roman" w:hAnsi="Times New Roman" w:cs="Times New Roman"/>
          <w:color w:val="21242D"/>
          <w:sz w:val="28"/>
          <w:szCs w:val="28"/>
          <w:lang w:eastAsia="ru-RU"/>
        </w:rPr>
        <w:t> Федерального закона №210-ФЗ государственных и муниципальных услуг, а также в информационно-телекоммуникационной сети "Интернет" на едином портале государственных и муниципальных услуг.</w:t>
      </w:r>
    </w:p>
    <w:p w:rsidR="000F7AAA" w:rsidRPr="000F7AAA" w:rsidRDefault="000F7AAA" w:rsidP="000F7AAA">
      <w:pPr>
        <w:shd w:val="clear" w:color="auto" w:fill="FFFFFF"/>
        <w:spacing w:after="0" w:line="240" w:lineRule="auto"/>
        <w:ind w:firstLine="426"/>
        <w:jc w:val="both"/>
        <w:rPr>
          <w:rFonts w:ascii="Times New Roman" w:eastAsia="Times New Roman" w:hAnsi="Times New Roman" w:cs="Times New Roman"/>
          <w:color w:val="21242D"/>
          <w:sz w:val="28"/>
          <w:szCs w:val="28"/>
          <w:lang w:eastAsia="ru-RU"/>
        </w:rPr>
      </w:pPr>
      <w:r w:rsidRPr="000F7AAA">
        <w:rPr>
          <w:rFonts w:ascii="Times New Roman" w:eastAsia="Times New Roman" w:hAnsi="Times New Roman" w:cs="Times New Roman"/>
          <w:color w:val="21242D"/>
          <w:sz w:val="28"/>
          <w:szCs w:val="28"/>
          <w:lang w:eastAsia="ru-RU"/>
        </w:rPr>
        <w:t>5. При предоставлении государственных и муниципальных услуг запрещается требовать от заявителя обращения за оказанием услуг, не включенных в перечни услуг, указанные в </w:t>
      </w:r>
      <w:hyperlink r:id="rId43" w:anchor="dst100056" w:history="1">
        <w:r w:rsidRPr="000F7AAA">
          <w:rPr>
            <w:rFonts w:ascii="Times New Roman" w:eastAsia="Times New Roman" w:hAnsi="Times New Roman" w:cs="Times New Roman"/>
            <w:color w:val="0000FF"/>
            <w:sz w:val="28"/>
            <w:szCs w:val="28"/>
            <w:u w:val="single"/>
            <w:lang w:eastAsia="ru-RU"/>
          </w:rPr>
          <w:t>части 1</w:t>
        </w:r>
      </w:hyperlink>
      <w:r w:rsidRPr="000F7AAA">
        <w:rPr>
          <w:rFonts w:ascii="Times New Roman" w:eastAsia="Times New Roman" w:hAnsi="Times New Roman" w:cs="Times New Roman"/>
          <w:color w:val="21242D"/>
          <w:sz w:val="28"/>
          <w:szCs w:val="28"/>
          <w:lang w:eastAsia="ru-RU"/>
        </w:rPr>
        <w:t> статьи 9 Федерального закона №210-ФЗ, а также предоставления документов, выдаваемых по результатам оказания таких услуг.</w:t>
      </w:r>
      <w:bookmarkStart w:id="0" w:name="_GoBack"/>
      <w:bookmarkEnd w:id="0"/>
    </w:p>
    <w:sectPr w:rsidR="000F7AAA" w:rsidRPr="000F7A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142"/>
    <w:rsid w:val="000F7AAA"/>
    <w:rsid w:val="00AC1142"/>
    <w:rsid w:val="00E91C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9A804"/>
  <w15:chartTrackingRefBased/>
  <w15:docId w15:val="{CB600D16-BAD0-4D53-8FF0-164AC512A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0F7AA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F7AAA"/>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0F7A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F7AAA"/>
    <w:rPr>
      <w:b/>
      <w:bCs/>
    </w:rPr>
  </w:style>
  <w:style w:type="character" w:styleId="a5">
    <w:name w:val="Hyperlink"/>
    <w:basedOn w:val="a0"/>
    <w:uiPriority w:val="99"/>
    <w:semiHidden/>
    <w:unhideWhenUsed/>
    <w:rsid w:val="000F7AAA"/>
    <w:rPr>
      <w:color w:val="0000FF"/>
      <w:u w:val="single"/>
    </w:rPr>
  </w:style>
  <w:style w:type="paragraph" w:styleId="a6">
    <w:name w:val="No Spacing"/>
    <w:uiPriority w:val="1"/>
    <w:qFormat/>
    <w:rsid w:val="000F7AA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0438397">
      <w:bodyDiv w:val="1"/>
      <w:marLeft w:val="0"/>
      <w:marRight w:val="0"/>
      <w:marTop w:val="0"/>
      <w:marBottom w:val="0"/>
      <w:divBdr>
        <w:top w:val="none" w:sz="0" w:space="0" w:color="auto"/>
        <w:left w:val="none" w:sz="0" w:space="0" w:color="auto"/>
        <w:bottom w:val="none" w:sz="0" w:space="0" w:color="auto"/>
        <w:right w:val="none" w:sz="0" w:space="0" w:color="auto"/>
      </w:divBdr>
      <w:divsChild>
        <w:div w:id="4685218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onsultant.ru/document/cons_doc_LAW_321522/585cf44cd76d6cfd2491e5713fd663e8e56a3831/" TargetMode="External"/><Relationship Id="rId18" Type="http://schemas.openxmlformats.org/officeDocument/2006/relationships/hyperlink" Target="http://www.consultant.ru/document/cons_doc_LAW_321522/d44bdb356e6a691d0c72fef05ed16f68af0af9eb/" TargetMode="External"/><Relationship Id="rId26" Type="http://schemas.openxmlformats.org/officeDocument/2006/relationships/hyperlink" Target="http://www.consultant.ru/document/cons_doc_LAW_321522/a593eaab768d34bf2d7419322eac79481e73cf03/" TargetMode="External"/><Relationship Id="rId39" Type="http://schemas.openxmlformats.org/officeDocument/2006/relationships/hyperlink" Target="http://www.consultant.ru/document/cons_doc_LAW_332765/e05677fe9c31d77d710906a75dd7966d554623de/" TargetMode="External"/><Relationship Id="rId21" Type="http://schemas.openxmlformats.org/officeDocument/2006/relationships/hyperlink" Target="http://www.consultant.ru/document/cons_doc_LAW_321522/d44bdb356e6a691d0c72fef05ed16f68af0af9eb/" TargetMode="External"/><Relationship Id="rId34" Type="http://schemas.openxmlformats.org/officeDocument/2006/relationships/hyperlink" Target="http://www.consultant.ru/document/cons_doc_LAW_336515/" TargetMode="External"/><Relationship Id="rId42" Type="http://schemas.openxmlformats.org/officeDocument/2006/relationships/hyperlink" Target="http://www.consultant.ru/document/cons_doc_LAW_321522/d44bdb356e6a691d0c72fef05ed16f68af0af9eb/" TargetMode="External"/><Relationship Id="rId7" Type="http://schemas.openxmlformats.org/officeDocument/2006/relationships/hyperlink" Target="http://www.consultant.ru/document/cons_doc_LAW_321522/d44bdb356e6a691d0c72fef05ed16f68af0af9eb/" TargetMode="External"/><Relationship Id="rId2" Type="http://schemas.openxmlformats.org/officeDocument/2006/relationships/settings" Target="settings.xml"/><Relationship Id="rId16" Type="http://schemas.openxmlformats.org/officeDocument/2006/relationships/hyperlink" Target="http://www.consultant.ru/document/cons_doc_LAW_286959/6c94959bc017ac80140621762d2ac59f6006b08c/" TargetMode="External"/><Relationship Id="rId29" Type="http://schemas.openxmlformats.org/officeDocument/2006/relationships/hyperlink" Target="http://www.consultant.ru/document/cons_doc_LAW_286536/" TargetMode="External"/><Relationship Id="rId1" Type="http://schemas.openxmlformats.org/officeDocument/2006/relationships/styles" Target="styles.xml"/><Relationship Id="rId6" Type="http://schemas.openxmlformats.org/officeDocument/2006/relationships/hyperlink" Target="http://www.consultant.ru/document/cons_doc_LAW_321522/d44bdb356e6a691d0c72fef05ed16f68af0af9eb/" TargetMode="External"/><Relationship Id="rId11" Type="http://schemas.openxmlformats.org/officeDocument/2006/relationships/hyperlink" Target="http://www.consultant.ru/document/cons_doc_LAW_321522/d44bdb356e6a691d0c72fef05ed16f68af0af9eb/" TargetMode="External"/><Relationship Id="rId24" Type="http://schemas.openxmlformats.org/officeDocument/2006/relationships/hyperlink" Target="http://www.consultant.ru/document/cons_doc_LAW_321522/d44bdb356e6a691d0c72fef05ed16f68af0af9eb/" TargetMode="External"/><Relationship Id="rId32" Type="http://schemas.openxmlformats.org/officeDocument/2006/relationships/hyperlink" Target="http://www.consultant.ru/document/cons_doc_LAW_321522/a593eaab768d34bf2d7419322eac79481e73cf03/" TargetMode="External"/><Relationship Id="rId37" Type="http://schemas.openxmlformats.org/officeDocument/2006/relationships/hyperlink" Target="http://www.consultant.ru/document/cons_doc_LAW_331085/de7bd1366f504b34d5cd844b822115df15d11ae4/" TargetMode="External"/><Relationship Id="rId40" Type="http://schemas.openxmlformats.org/officeDocument/2006/relationships/hyperlink" Target="http://www.consultant.ru/document/cons_doc_LAW_321522/585cf44cd76d6cfd2491e5713fd663e8e56a3831/" TargetMode="External"/><Relationship Id="rId45" Type="http://schemas.openxmlformats.org/officeDocument/2006/relationships/theme" Target="theme/theme1.xml"/><Relationship Id="rId5" Type="http://schemas.openxmlformats.org/officeDocument/2006/relationships/hyperlink" Target="http://www.consultant.ru/document/cons_doc_LAW_321522/d44bdb356e6a691d0c72fef05ed16f68af0af9eb/" TargetMode="External"/><Relationship Id="rId15" Type="http://schemas.openxmlformats.org/officeDocument/2006/relationships/hyperlink" Target="http://www.consultant.ru/document/cons_doc_LAW_321522/a2588b2a1374c05e0939bb4df8e54fc0dfd6e000/" TargetMode="External"/><Relationship Id="rId23" Type="http://schemas.openxmlformats.org/officeDocument/2006/relationships/hyperlink" Target="http://www.consultant.ru/document/cons_doc_LAW_93980/" TargetMode="External"/><Relationship Id="rId28" Type="http://schemas.openxmlformats.org/officeDocument/2006/relationships/hyperlink" Target="http://www.consultant.ru/document/cons_doc_LAW_149244/7fb121823bcb5879d21cfdad0d8a5a5c9c783a35/" TargetMode="External"/><Relationship Id="rId36" Type="http://schemas.openxmlformats.org/officeDocument/2006/relationships/hyperlink" Target="http://www.consultant.ru/document/cons_doc_LAW_321522/780c9842ff82f94d415db6b22a625ea65f69b662/" TargetMode="External"/><Relationship Id="rId10" Type="http://schemas.openxmlformats.org/officeDocument/2006/relationships/hyperlink" Target="http://www.consultant.ru/document/cons_doc_LAW_321522/d44bdb356e6a691d0c72fef05ed16f68af0af9eb/" TargetMode="External"/><Relationship Id="rId19" Type="http://schemas.openxmlformats.org/officeDocument/2006/relationships/hyperlink" Target="http://www.consultant.ru/document/cons_doc_LAW_321522/d44bdb356e6a691d0c72fef05ed16f68af0af9eb/" TargetMode="External"/><Relationship Id="rId31" Type="http://schemas.openxmlformats.org/officeDocument/2006/relationships/hyperlink" Target="http://www.consultant.ru/document/cons_doc_LAW_321522/a593eaab768d34bf2d7419322eac79481e73cf03/" TargetMode="External"/><Relationship Id="rId44" Type="http://schemas.openxmlformats.org/officeDocument/2006/relationships/fontTable" Target="fontTable.xml"/><Relationship Id="rId4" Type="http://schemas.openxmlformats.org/officeDocument/2006/relationships/hyperlink" Target="http://chrnvsk.tarsk.omskportal.ru/omsu/tarsk-3-52-254-1/poseleniya/chernyaevskoe/etc/PravProsv/www.consultant.ru/document/cons_doc_LAW_103023/" TargetMode="External"/><Relationship Id="rId9" Type="http://schemas.openxmlformats.org/officeDocument/2006/relationships/hyperlink" Target="http://www.consultant.ru/document/cons_doc_LAW_321522/a593eaab768d34bf2d7419322eac79481e73cf03/" TargetMode="External"/><Relationship Id="rId14" Type="http://schemas.openxmlformats.org/officeDocument/2006/relationships/hyperlink" Target="http://www.consultant.ru/document/cons_doc_LAW_321522/a2588b2a1374c05e0939bb4df8e54fc0dfd6e000/" TargetMode="External"/><Relationship Id="rId22" Type="http://schemas.openxmlformats.org/officeDocument/2006/relationships/hyperlink" Target="http://www.consultant.ru/document/cons_doc_LAW_321522/a2588b2a1374c05e0939bb4df8e54fc0dfd6e000/" TargetMode="External"/><Relationship Id="rId27" Type="http://schemas.openxmlformats.org/officeDocument/2006/relationships/hyperlink" Target="http://www.consultant.ru/document/cons_doc_LAW_149244/8e963fb893781820c4192cdd6152f609de78a157/" TargetMode="External"/><Relationship Id="rId30" Type="http://schemas.openxmlformats.org/officeDocument/2006/relationships/hyperlink" Target="http://www.consultant.ru/document/cons_doc_LAW_321522/a593eaab768d34bf2d7419322eac79481e73cf03/" TargetMode="External"/><Relationship Id="rId35" Type="http://schemas.openxmlformats.org/officeDocument/2006/relationships/hyperlink" Target="http://www.consultant.ru/document/cons_doc_LAW_321522/780c9842ff82f94d415db6b22a625ea65f69b662/" TargetMode="External"/><Relationship Id="rId43" Type="http://schemas.openxmlformats.org/officeDocument/2006/relationships/hyperlink" Target="http://www.consultant.ru/document/cons_doc_LAW_321522/585cf44cd76d6cfd2491e5713fd663e8e56a3831/" TargetMode="External"/><Relationship Id="rId8" Type="http://schemas.openxmlformats.org/officeDocument/2006/relationships/hyperlink" Target="http://www.consultant.ru/document/cons_doc_LAW_321522/d44bdb356e6a691d0c72fef05ed16f68af0af9eb/" TargetMode="External"/><Relationship Id="rId3" Type="http://schemas.openxmlformats.org/officeDocument/2006/relationships/webSettings" Target="webSettings.xml"/><Relationship Id="rId12" Type="http://schemas.openxmlformats.org/officeDocument/2006/relationships/hyperlink" Target="http://www.consultant.ru/document/cons_doc_LAW_321522/a593eaab768d34bf2d7419322eac79481e73cf03/" TargetMode="External"/><Relationship Id="rId17" Type="http://schemas.openxmlformats.org/officeDocument/2006/relationships/hyperlink" Target="http://www.consultant.ru/document/cons_doc_LAW_99661/" TargetMode="External"/><Relationship Id="rId25" Type="http://schemas.openxmlformats.org/officeDocument/2006/relationships/hyperlink" Target="http://www.consultant.ru/document/cons_doc_LAW_321522/a2588b2a1374c05e0939bb4df8e54fc0dfd6e000/" TargetMode="External"/><Relationship Id="rId33" Type="http://schemas.openxmlformats.org/officeDocument/2006/relationships/hyperlink" Target="http://www.consultant.ru/document/cons_doc_LAW_321522/1351fd63d472a78f13da58fe205c6e813dd06bde/" TargetMode="External"/><Relationship Id="rId38" Type="http://schemas.openxmlformats.org/officeDocument/2006/relationships/hyperlink" Target="http://www.consultant.ru/document/cons_doc_LAW_321522/d44bdb356e6a691d0c72fef05ed16f68af0af9eb/" TargetMode="External"/><Relationship Id="rId20" Type="http://schemas.openxmlformats.org/officeDocument/2006/relationships/hyperlink" Target="http://www.consultant.ru/document/cons_doc_LAW_286959/315f051396c88f1e4f827ba3f2ae313d999a1873/" TargetMode="External"/><Relationship Id="rId41" Type="http://schemas.openxmlformats.org/officeDocument/2006/relationships/hyperlink" Target="http://www.consultant.ru/document/cons_doc_LAW_332765/6a2321851fe62b933bddd0fea094a51deec4f7a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4543</Words>
  <Characters>25899</Characters>
  <Application>Microsoft Office Word</Application>
  <DocSecurity>0</DocSecurity>
  <Lines>215</Lines>
  <Paragraphs>60</Paragraphs>
  <ScaleCrop>false</ScaleCrop>
  <Company/>
  <LinksUpToDate>false</LinksUpToDate>
  <CharactersWithSpaces>30382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Иса</dc:creator>
  <cp:keywords/>
  <dc:description/>
  <cp:lastModifiedBy>Иса</cp:lastModifiedBy>
  <cp:revision>2</cp:revision>
  <dcterms:created xsi:type="dcterms:W3CDTF">2024-11-12T15:45:00Z</dcterms:created>
  <dcterms:modified xsi:type="dcterms:W3CDTF">2024-11-12T15:48:00Z</dcterms:modified>
</cp:coreProperties>
</file>